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b708" w14:textId="de9b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250 "Жітіқара ауданы Тоқтаров ауылдық округінің 2025-2027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4 қыркүйектегі № 320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"Жітіқара ауданы Тоқтаров ауылдық округінің 2025-2027 жылдарға арналған бюджеті туралы" шешіміне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Тоқтаров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33 769,5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2 769,0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745,0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30 255,5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34 690,3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-920,8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920,8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5), 6) тармақшалармен толықтырылсын: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Тоқтаров ауылдық округінің аумағын абаттандыру жұмыстары;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Тоқтаров ауылында мал қорымын орнату бойынша жұмыстар.";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Тоқтаров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