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f8bf" w14:textId="a24f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249 "Жітіқара ауданы Степной ауылдық округінің 2025-2027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4 қыркүйектегі № 319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 Степной ауылдық округінің 2025-2027 жылдарға арналған бюджеті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Степной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142 319,5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5 717,0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136 602,5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143 061,0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-741,5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741,5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6), 7) тармақшалармен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Степной ауылында су құбырына техникалық тексеру жүргізу жөніндегі қызмет;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атқарушылық құжаттарының, сот актiлерiнiң орындалуы;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Степной ауылдық округінің көшелерін жарықтандыру.";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