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1597" w14:textId="6a51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25 қаңтардағы № 111 "Жітіқара ауданы бойынша коммуналдық қалдықтардың түзілу және жинақталу нормаларын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2025 жылғы 25 шілдедегі № 306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365-бабы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2) тармақшасына сәйкес,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"Жітіқара ауданы бойынша коммуналдық қалдықтардың түзілу және жинақталу нормаларын бекіту туралы" 2022 жылғы 25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 мемлекеттік тіркеу тізілімінде № 26662 болып тіркелген) шешіміне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жыллғы 25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бойынша коммуналдық қалдықтардың түзілу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қалдықтар жинақталатын объектілер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жинақталуының жылдық нормасы,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басқа да осындай нысандар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орын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1,58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Балабақшалар, бөбекжайлар және басқа да мектепке дейінгі мекемелер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орын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0,38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кеңселер, офистер,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қызметкер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емдеу-алдын алу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басқа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кафелер, басқа да ойын-сауық орындары мен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отыратын орын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казинолар, ойын автоматтары залдары,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отыратын орын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 бойынша 1 орын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өнеркәсіптік дүкендер,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0,49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сауда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науалар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базалар, өнеркәсіптік, азық-түлік тауарларының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1 м2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үйлер: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1 м2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Жағажайлар, жолдардан көше сметалары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1 м2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Дәріханалар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0,38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Автотұрақтар, автокөлік жуу орындары, ЖҚС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гаражға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сұлулық салондары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0,69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жуу, құрғақ тазалау, тұрмыстық техниканы жөндеу,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0,66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 шеберханалар, аяқ киім жөндеу, сағат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0,27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жөндеу және қызмет көрсету (кілттерді дайындау және т.б.)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іс-шараларды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