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8442" w14:textId="6e88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30 қарашадағы № 270 "Жітіқара ауданы әкімдігінің дене шынықтыру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Жітіқара ауданы әкімдігінің 2025 жылғы 9 желтоқсандағы № 284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дене шынықтыру және спорт бөлімі" мемлекеттік мекемесі туралы ережені бекіту туралы" 2021 жылғы 30 қарашадағы </w:t>
      </w:r>
      <w:r>
        <w:rPr>
          <w:rFonts w:ascii="Times New Roman"/>
          <w:b w:val="false"/>
          <w:i w:val="false"/>
          <w:color w:val="000000"/>
          <w:sz w:val="28"/>
        </w:rPr>
        <w:t>№ 270</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21-1), 21-2), 21-3) тармақшалармен толықтырылсын:</w:t>
      </w:r>
    </w:p>
    <w:bookmarkStart w:name="z8" w:id="3"/>
    <w:p>
      <w:pPr>
        <w:spacing w:after="0"/>
        <w:ind w:left="0"/>
        <w:jc w:val="both"/>
      </w:pPr>
      <w:r>
        <w:rPr>
          <w:rFonts w:ascii="Times New Roman"/>
          <w:b w:val="false"/>
          <w:i w:val="false"/>
          <w:color w:val="000000"/>
          <w:sz w:val="28"/>
        </w:rPr>
        <w:t>
      "21-1)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bookmarkEnd w:id="3"/>
    <w:bookmarkStart w:name="z9" w:id="4"/>
    <w:p>
      <w:pPr>
        <w:spacing w:after="0"/>
        <w:ind w:left="0"/>
        <w:jc w:val="both"/>
      </w:pPr>
      <w:r>
        <w:rPr>
          <w:rFonts w:ascii="Times New Roman"/>
          <w:b w:val="false"/>
          <w:i w:val="false"/>
          <w:color w:val="000000"/>
          <w:sz w:val="28"/>
        </w:rPr>
        <w:t>
      21-2)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21-3)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"Жітіқара ауданы әкімдігінің дене шынықтыру және спорт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