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ed37" w14:textId="348e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Таза кірістің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2025 жылғы 9 желтоқсандағы № 283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56-бабы</w:t>
      </w:r>
      <w:r>
        <w:rPr>
          <w:rFonts w:ascii="Times New Roman"/>
          <w:b w:val="false"/>
          <w:i w:val="false"/>
          <w:color w:val="000000"/>
          <w:sz w:val="28"/>
        </w:rPr>
        <w:t xml:space="preserve"> 2-тармағына, "Мемлекеттік мүлік туралы" Қазақстан Республикасы Заңының </w:t>
      </w:r>
      <w:r>
        <w:rPr>
          <w:rFonts w:ascii="Times New Roman"/>
          <w:b w:val="false"/>
          <w:i w:val="false"/>
          <w:color w:val="000000"/>
          <w:sz w:val="28"/>
        </w:rPr>
        <w:t>140-бабы</w:t>
      </w:r>
      <w:r>
        <w:rPr>
          <w:rFonts w:ascii="Times New Roman"/>
          <w:b w:val="false"/>
          <w:i w:val="false"/>
          <w:color w:val="000000"/>
          <w:sz w:val="28"/>
        </w:rPr>
        <w:t xml:space="preserve"> 2-тармағына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салада қызметін жүзеге асыратын Жітіқара ауданының коммуналдық мемлекеттік кәсіпорындары үшін таза кірісінің бір бөлігін аудару нормативі мемлекеттік кәсіпорынның таза кірісі сомасының 50 пайызы мөлшерінде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оның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