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2d5039" w14:textId="e2d503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Мәслихаттың 2024 жылғы 30 желтоқсандағы № 249 "Жітіқара ауданы Степной ауылдық округінің 2025-2027 жылдарға арналған бюджеті туралы" шешіміне өзгерістер мен толықтыру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Жітіқара ауданы мәслихатының 2025 жылғы 14 наурыздағы № 273 шешімі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Жітіқара аудандық мәслихаты ШЕШТІ: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Мәслихатының 2024 жылғы 30 желтоқсандағы № 249 "Жітіқара ауданы Степной ауылдық округінің 2025-2027 жылдарға арналған бюджеті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мен толықтыру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Степной ауылдық округінің 2025-2027 жылдарға арналған бюджеті тиісінше 1, 2 және 3-қосымшаларға сәйкес, оның ішінде 2025 жылға мынадай көлемдерде бекітілсін: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138 385,5 мың теңге, оның ішінде: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бойынша – 3 478,0 мың теңге;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бойынша – 0,0 мың теңге;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бойынша – 0,0 мың теңге;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түсiмi бойынша – 134 907,5 мың теңге;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139 127,0 мың теңге;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0,0 мың теңге, оның ішінде: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0,0 мың теңге;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0,0 мың теңге;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0,0 мың теңге;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-741,5 мың теңге;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741,5 мың теңге.";</w:t>
      </w:r>
    </w:p>
    <w:bookmarkEnd w:id="1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6-тармақ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мазмұндағы 4) тармақшамен толықтырылсын:</w:t>
      </w:r>
    </w:p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"4) "Парус-Каз.Бюджет" (Бюджеттік жоспарлау) бағдарламалық өнімін орнату және сүйемелдеу.";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2025 жылғы 1 қаңтардан бастап қолданысқа енгізіледі.</w:t>
      </w:r>
    </w:p>
    <w:bookmarkEnd w:id="1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Жітіқара аудандық 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Уразалинов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Мәслихаттың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14 наурыздағы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273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Мәслихаттың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30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249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bookmarkStart w:name="z33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Жітіқара ауданы Степной ауылдық округінің 2025 жылға арналған бюджеті</w:t>
      </w:r>
    </w:p>
    <w:bookmarkEnd w:id="1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138385,5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Біріңғай 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134907,5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134907,5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134907,5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139127,0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34572,5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жалпы функцияларын орындайтын өкілді,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34572,5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34572,5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34043,5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2464,2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2141,2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2141,2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1653,2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мекендердегі әлеуметтік және инженерлік инфрақұрылым бойынша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IY.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-741,5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741,5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