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d3fe" w14:textId="36cd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Жітіқара ауданы әкімдігінің 2025 жылғы 19 қыркүйектегі № 222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 хабардар етуді;</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Жітіқара ауданының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Жітіқара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әзірленген және "Б" корпусы мемлекеттік әкімшілік қызметшілерінің қызметін бағалаудың үлгілік тәртібін айқындайды.</w:t>
      </w:r>
    </w:p>
    <w:bookmarkEnd w:id="10"/>
    <w:bookmarkStart w:name="z20"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3"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7"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5"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6"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7"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8"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9" w:id="50"/>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3"/>
    <w:bookmarkStart w:name="z63"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4"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5"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6" w:id="5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7"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8"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9"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0"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1" w:id="62"/>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2"/>
    <w:bookmarkStart w:name="z72" w:id="63"/>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3"/>
    <w:bookmarkStart w:name="z73"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4"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5"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6"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7"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8"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9"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0"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1"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2"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3"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