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5ca6" w14:textId="74c5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Қостанай облысы Жітіқара ауданы әкімдігінің 2025 жылғы 11 қыркүйектегі № 217 қаулысы</w:t>
      </w:r>
    </w:p>
    <w:p>
      <w:pPr>
        <w:spacing w:after="0"/>
        <w:ind w:left="0"/>
        <w:jc w:val="both"/>
      </w:pPr>
      <w:bookmarkStart w:name="z4" w:id="0"/>
      <w:r>
        <w:rPr>
          <w:rFonts w:ascii="Times New Roman"/>
          <w:b w:val="false"/>
          <w:i w:val="false"/>
          <w:color w:val="ff0000"/>
          <w:sz w:val="28"/>
        </w:rPr>
        <w:t>
      Ескерту. 01.09.2025 бастап қолданысқа енгізіледі - осы қаулының 4-тармағымен.</w:t>
      </w:r>
    </w:p>
    <w:bookmarkEnd w:id="0"/>
    <w:bookmarkStart w:name="z5" w:id="1"/>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914-1-бабына</w:t>
      </w:r>
      <w:r>
        <w:rPr>
          <w:rFonts w:ascii="Times New Roman"/>
          <w:b w:val="false"/>
          <w:i w:val="false"/>
          <w:color w:val="000000"/>
          <w:sz w:val="28"/>
        </w:rPr>
        <w:t xml:space="preserve"> сәйкес Жітіқара ауданының әкімдігі ҚАУЛЫ ЕТЕДІ:</w:t>
      </w:r>
    </w:p>
    <w:bookmarkEnd w:id="1"/>
    <w:bookmarkStart w:name="z6" w:id="2"/>
    <w:p>
      <w:pPr>
        <w:spacing w:after="0"/>
        <w:ind w:left="0"/>
        <w:jc w:val="both"/>
      </w:pPr>
      <w:r>
        <w:rPr>
          <w:rFonts w:ascii="Times New Roman"/>
          <w:b w:val="false"/>
          <w:i w:val="false"/>
          <w:color w:val="000000"/>
          <w:sz w:val="28"/>
        </w:rPr>
        <w:t xml:space="preserve">
      1. Қоғамдық жұмыстардың түрлері және қоғамдық жұмыстар орындалуға тиіс ұйымдардың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2.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заңнамада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Жітіқара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2025 жылғы 1 қыркүйектен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Жітіқара қаласы әкімінің аппараты" мемлекеттік мекемесі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Аумақты тазалау және жинау</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сырлау,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Газон, шөп шабу</w:t>
            </w:r>
          </w:p>
          <w:p>
            <w:pPr>
              <w:spacing w:after="20"/>
              <w:ind w:left="20"/>
              <w:jc w:val="both"/>
            </w:pPr>
            <w:r>
              <w:rPr>
                <w:rFonts w:ascii="Times New Roman"/>
                <w:b w:val="false"/>
                <w:i w:val="false"/>
                <w:color w:val="000000"/>
                <w:sz w:val="20"/>
              </w:rPr>
              <w:t>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Большевик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Забелов ауылы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Милютин ауылы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Мүктікөл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Пригородный ауылы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Приречный ауылы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Степной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Тоқтаров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Чайковский ауылы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Ырсай ауылы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