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189ea7" w14:textId="9189ea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Жангелдин ауданы бойынша 2025-2029 жылдарға арналған жайылымдарды басқару және оларды пайдалану жөніндегі жоспарды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Қостанай облысы Жангелдин ауданы мәслихатының 2025 жылғы 25 маусымдағы № 158 шешімі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"Қазақстан Республикасындағы жергілікті мемлекеттік басқару және өзін-өзі басқару туралы" Қазақстан Республикасы Заңының </w:t>
      </w:r>
      <w:r>
        <w:rPr>
          <w:rFonts w:ascii="Times New Roman"/>
          <w:b w:val="false"/>
          <w:i w:val="false"/>
          <w:color w:val="000000"/>
          <w:sz w:val="28"/>
        </w:rPr>
        <w:t>6-бабы</w:t>
      </w:r>
      <w:r>
        <w:rPr>
          <w:rFonts w:ascii="Times New Roman"/>
          <w:b w:val="false"/>
          <w:i w:val="false"/>
          <w:color w:val="000000"/>
          <w:sz w:val="28"/>
        </w:rPr>
        <w:t xml:space="preserve"> 1-тармағының 13) тармақшасына, "Жайылымдар туралы" Қазақстан Республикасы Заңының </w:t>
      </w:r>
      <w:r>
        <w:rPr>
          <w:rFonts w:ascii="Times New Roman"/>
          <w:b w:val="false"/>
          <w:i w:val="false"/>
          <w:color w:val="000000"/>
          <w:sz w:val="28"/>
        </w:rPr>
        <w:t>8-бабы</w:t>
      </w:r>
      <w:r>
        <w:rPr>
          <w:rFonts w:ascii="Times New Roman"/>
          <w:b w:val="false"/>
          <w:i w:val="false"/>
          <w:color w:val="000000"/>
          <w:sz w:val="28"/>
        </w:rPr>
        <w:t xml:space="preserve"> 1) тармақшасына сәйкес Жангелдин аудандық мәслихаты ШЕШІМ ҚАБЫЛДАДЫ: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Қоса беріліп отырған Жангелдин ауданы бойынша 2025-2029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алғашқы ресми жарияланған күнінен кейін күнтізбелік он күн өткен соң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Жангелдин аудандық мәслихатының төрағасы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Ержигитова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Мәслихаттың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25 маусымдағы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158 шешімімен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бекітілген</w:t>
            </w:r>
          </w:p>
        </w:tc>
      </w:tr>
    </w:tbl>
    <w:bookmarkStart w:name="z1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Жангелдин ауданы бойынша 2025-2029 жылдарға арналған жайылымдарды басқару және оларды пайдалану жөніндегі жоспар</w:t>
      </w:r>
    </w:p>
    <w:bookmarkEnd w:id="3"/>
    <w:bookmarkStart w:name="z1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Құқық белгілейтін құжаттар негізінде жер санаттары, жер учаскелерінің меншік иелері және жер пайдаланушылар бөлінісінде Жангелдин ауданының аумағында жайылымдардың орналасу </w:t>
      </w:r>
      <w:r>
        <w:rPr>
          <w:rFonts w:ascii="Times New Roman"/>
          <w:b w:val="false"/>
          <w:i w:val="false"/>
          <w:color w:val="000000"/>
          <w:sz w:val="28"/>
        </w:rPr>
        <w:t>схемасы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(картасы);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Жайылымдардың, оның ішінде маусымдық жайылымдардың сыртқы және ішкі шекаралары мен алаңдары, жайылымдық инфрақұрылым объектілері белгіленген </w:t>
      </w:r>
      <w:r>
        <w:rPr>
          <w:rFonts w:ascii="Times New Roman"/>
          <w:b w:val="false"/>
          <w:i w:val="false"/>
          <w:color w:val="000000"/>
          <w:sz w:val="28"/>
        </w:rPr>
        <w:t>карта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Жайылым айналымдарының қолайлы </w:t>
      </w:r>
      <w:r>
        <w:rPr>
          <w:rFonts w:ascii="Times New Roman"/>
          <w:b w:val="false"/>
          <w:i w:val="false"/>
          <w:color w:val="000000"/>
          <w:sz w:val="28"/>
        </w:rPr>
        <w:t>схемалары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</w:t>
      </w:r>
      <w:r>
        <w:rPr>
          <w:rFonts w:ascii="Times New Roman"/>
          <w:b w:val="false"/>
          <w:i w:val="false"/>
          <w:color w:val="000000"/>
          <w:sz w:val="28"/>
        </w:rPr>
        <w:t>схемасы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</w:t>
      </w:r>
      <w:r>
        <w:rPr>
          <w:rFonts w:ascii="Times New Roman"/>
          <w:b w:val="false"/>
          <w:i w:val="false"/>
          <w:color w:val="000000"/>
          <w:sz w:val="28"/>
        </w:rPr>
        <w:t>схемасы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</w:t>
      </w:r>
      <w:r>
        <w:rPr>
          <w:rFonts w:ascii="Times New Roman"/>
          <w:b w:val="false"/>
          <w:i w:val="false"/>
          <w:color w:val="000000"/>
          <w:sz w:val="28"/>
        </w:rPr>
        <w:t>схемасы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Ауыл шаруашылығы жануарларын жаюдың және айдаудың маусымдық маршруттарын белгілейтін жайылымдарды пайдалану жөніндегі күнтізбелік </w:t>
      </w:r>
      <w:r>
        <w:rPr>
          <w:rFonts w:ascii="Times New Roman"/>
          <w:b w:val="false"/>
          <w:i w:val="false"/>
          <w:color w:val="000000"/>
          <w:sz w:val="28"/>
        </w:rPr>
        <w:t>график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Жангелдин ауданының жайылымдарын жерлердің санаттары бойынша </w:t>
      </w:r>
      <w:r>
        <w:rPr>
          <w:rFonts w:ascii="Times New Roman"/>
          <w:b w:val="false"/>
          <w:i w:val="false"/>
          <w:color w:val="000000"/>
          <w:sz w:val="28"/>
        </w:rPr>
        <w:t>бөлу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Елді мекеннің </w:t>
      </w:r>
      <w:r>
        <w:rPr>
          <w:rFonts w:ascii="Times New Roman"/>
          <w:b w:val="false"/>
          <w:i w:val="false"/>
          <w:color w:val="000000"/>
          <w:sz w:val="28"/>
        </w:rPr>
        <w:t>жайылымдарын бөлу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Жер учаскесіне құқық белгілейтін және сәйкестендіру құжаттары негізінде меншік иелері мен жер пайдаланушылар туралы </w:t>
      </w:r>
      <w:r>
        <w:rPr>
          <w:rFonts w:ascii="Times New Roman"/>
          <w:b w:val="false"/>
          <w:i w:val="false"/>
          <w:color w:val="000000"/>
          <w:sz w:val="28"/>
        </w:rPr>
        <w:t>мәліметтер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</w:t>
      </w:r>
      <w:r>
        <w:rPr>
          <w:rFonts w:ascii="Times New Roman"/>
          <w:b w:val="false"/>
          <w:i w:val="false"/>
          <w:color w:val="000000"/>
          <w:sz w:val="28"/>
        </w:rPr>
        <w:t>Жайылымдарды бөлу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Қосымша қажет етілетін </w:t>
      </w:r>
      <w:r>
        <w:rPr>
          <w:rFonts w:ascii="Times New Roman"/>
          <w:b w:val="false"/>
          <w:i w:val="false"/>
          <w:color w:val="000000"/>
          <w:sz w:val="28"/>
        </w:rPr>
        <w:t>жайылымдар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Жайылымдық инфрақұрылым объектілері туралы және ауыл шаруашылығы жануарларын айдап өтуге арналған сервитуттар туралы </w:t>
      </w:r>
      <w:r>
        <w:rPr>
          <w:rFonts w:ascii="Times New Roman"/>
          <w:b w:val="false"/>
          <w:i w:val="false"/>
          <w:color w:val="000000"/>
          <w:sz w:val="28"/>
        </w:rPr>
        <w:t>мәліметтер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Жайылымдарды геоботаникалық зерттеп-қарау </w:t>
      </w:r>
      <w:r>
        <w:rPr>
          <w:rFonts w:ascii="Times New Roman"/>
          <w:b w:val="false"/>
          <w:i w:val="false"/>
          <w:color w:val="000000"/>
          <w:sz w:val="28"/>
        </w:rPr>
        <w:t>мәліметтері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7"/>
    <w:bookmarkStart w:name="z27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Жангелдин ауданының аумағында жайылымдардың орналасу схемасы (картасы)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Жангелдин ауданы жайылымдарының орналасу схемасына (картасына) қоса берілген жер учаскесінің меншік иесі</w:t>
      </w:r>
    </w:p>
    <w:bookmarkEnd w:id="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Жер учаскесінің меншік иесінің тегі, аты, әкесінің аты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Баимбет Марғұлан Нұрланұлы</w:t>
            </w:r>
          </w:p>
        </w:tc>
      </w:tr>
    </w:tbl>
    <w:bookmarkStart w:name="z30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Жангелдин ауданы жайылымдарының орналасу схемасына (картасына) қоса беріліп отырған жер учаскелерінің жер пайдаланушылар тізімі</w:t>
      </w:r>
    </w:p>
    <w:bookmarkEnd w:id="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пайдаланушылардың тегі, аты, әкесінің аты (атауы)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Абдибаев Мендибай Кабденович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Абдрахманова Жазира Аманкелдиевна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Гарифолла Амангельдинович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Абдуаитов Бейсенбай Алжанович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Абдысалыков Серик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Абеуова Рысалды Сагатовна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Абильхайров Еркебулан Айдарович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Абильхайров Таргын Казымбекович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Абильхайров Серикбай Айдарович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Абилгазин Ахат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Аймағамбет Жұлдызай Жалелқызы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 Адилхан Ауезханович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 Бауыржан Абдирович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Айтуганов Руслан Серикбаевич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Ақауұлы Мұса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Алимбаев Кылышбай Алпысович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Алмаганбетов Кумисбек Казович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Амирхамзин Талгат Корганович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Амирханов Куандык Мухтарович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Аңсаған Құрманғали Аңсағанұлы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Апахан Дәулеткерей Жақанұлы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Тоба Байдрахманович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Толеухан Райымбекович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Әбдіғалиұлы Бақыт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Әбдіғали Шоқан Қанатбайұлы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Әбсалық Айдос Асқарұлы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Әшімұлы Мирамбек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Байгазин Нурлан Диханбаевич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Байдрахманов Шахмурат Султанбекович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Байдрахманов Куаныш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Баймагамбетов Магзум Токкожинович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Баймағанбет Гаухар Қабдоллақызы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Баймолдин Егеубай Байдаулетович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Баймуканов Жылкелди Серикович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Бастар Сәлімжан Рүстемұлы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Баяхметов Кайрат Карагулович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 Габдолла Мерекеевич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 Бақытжан Мерекеұлы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Бекбосынов Шакир Болатович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 Кәдіржан Ғалымжанұлы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 Балгабай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Бекмагамбетова Кулдирайхан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Бекмаганбетов Аскар Базарбаевич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Бектауов Нурбек Султангалиевич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Бектурганов Сундет Болтирикович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Бирмагамбетов Жанибек Карсакбаевич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Болебаев Оразалы Казымбекович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Бораншин Жомарт Бегкалиевич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Бөрібай Ерлан Арғынбайұлы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Габдуалиев Канат Шоптибаевич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Габдуалиев Женис Сарсенбаевич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Гаврось Тамара Ивановна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Газезов Толеу Серикович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Галымжанова Айсулу Бахытжановна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Ганиматов Нурлан Тулендиевич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Ғазез Бәйкен Нағашыбайұлы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Даркенов Куанышкали Газизович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Даулеткалиев Амиржан Миясарович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Дәкар Әлібек Жумабекұлы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Демесинов Сапарбек Саматович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Дерипсалина Алмагул Бостановна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Дильханов Кайрат Наурызович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Досанов Талгат Сарсенович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Досманов Аскарбек Камаевич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Досов Айбар Толендиевич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Дуйсенбаев Азамат Бултирикович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Дуйсенбаев Асет Бултирикович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Елеутов Талап Нагашыбаевич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 Амантай Каменович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 Нұрман Мұқамедқалиұлы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Енсебаев Мухтар Сапаргалиевич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Ералин Кайрат Журсинович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Ерәділ Әліби Қабденұлы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Ергалиев Сартай Сактапбергенович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Ерназаров Нургожа Сундетбаевич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Есполов Гапсалем Жумагалиевич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Естеков Женис Жумабекович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Жайылқанов Қанат Бердіұлы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Жаканов Амандык Амиргалиевич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Жаксымбеков Руслан Абдысалыкович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Жаксылыкова Айнаш Шыганбаевна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Жарасбаев Каныш Мухамеджанович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Жарасова Акжибек Амирхановна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Жетписбаев Жаксылык Нагашыбаевич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Жетписбаева Мария Нагашыбаевна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Есенкара Баекинович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Жумажанов Ерлан Амантаевич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Жумаханов Халык Капарович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Жунекеев Мырзаболат Кенжегалиевич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Жомарт Абушахимович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Нагима Кайырбековна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Жұман Берік Алпысбайұлы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Зейнелгабиев Елубай Султанбекович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Ибикенов Кантай Кабильдинович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Асылбек Жаксылыкович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Изтелеуова Гульзира Кирикбаевна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Самат Рзаевич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Иманқұл Әлімжан Молдашұлы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Инирбаев Абилхамит Кабиевич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Исмайлова Бакытгул Карисовна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Кабжанов Азамат Балгабаевич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Кабжанов Марал Егизбаевич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Кабылбеков Айдын Жолдинович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Кабылов Кайрат Аксуйинович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Кайырбеков Алимжан Толыбаевич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Калабаева Рысты Абдрахмановна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Карбозов Манат Какимжанович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Карабалин Еркеш Джалелович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Касимов Бахытбек Куанышович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Сарсенбай Назымбекович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талгат Галимжанович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Кәкімжан Әнуар Манатұлы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Кенжегулова Кулаш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Кенжегулов Жалын Бултирикович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Кенжеғұл Қайрат Нағашыбайұлы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Амангелды Бегалынович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Коскулов Булат Халыкович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Койбагаров Кенжетай Сагитович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Койбагаров Сайлау Сагитович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Койшыбаева Кунзагила Алиевна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Копеев Шаттык Кабденович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Косымов Артем Алибаевич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Кошкодан Сергей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Кулмаганбетов Асылбек Дуйсенович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Куненов Ерик Темиргалиевич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Кушкинбаев Есим Темиржанович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Кыстаубаев Нурлыбек Кауденович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Қабажай Қанат Қазымұлы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Қаби Ниетқали Әбусағитұлы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Қажкенова Гүлнар Боранбайқызы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Қазкен Ізбасар Ерболатұлы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Қасымхан Айбол Нұрханұлы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Қожахмет Ерболат Қияқбайұлы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Қойшыбай Мақсұт Зиятденұлы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Құдабаев Айдын Қабидоллаұлы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Құлмағамбет Ербол Серікбайұлы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Маденов Жасулан Мантаевич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Мадиев Борамбай Мусылымканович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Макашев Маргулан Кенжебаевич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Маканов Ерик Сарбасович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Мәрден Ерасыл Бейсенбайұлы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Мергенбаев Дархан Сабитович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Миркемелов Есболат Жилкибаевич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Молдабек Нуретден Сыпабекулы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 Күлпаш Жеңісқызы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Коныс Кенесович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Мукышев Туралы Турсынович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Мырзагазин Мухит Турганович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Мухамбедин Роллан Алпысбаевич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Мухамедьяров Серик Куанышбекович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Муханбетжанов Канатбек Абузаринович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Мырзагазин Сайын Турганович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Мырзагалиев Талгат Кенесович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Мырзагалиев Еркебулан Талапович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Мырзагалиев Куат Кенесович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 Турсынбек Битимбаевич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 Сайын Султанбекович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Нургалимов Асылхан Кенесбаевич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Нұрбек Ермұхан Жауғаштыұлы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Нұрғалиұлы Бақыт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Нұржан Гүлсайран Кәрімқызы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Нұрмұхамбет Тоқсанбек Жолдықанұлы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Оразбаев Жасулан Избастинович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Ордабаев Кишкентай Таргынбекович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Мажит Рахимович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Райсов Абай Базилбекович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Райсов Алмас Сайранович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Райсов Кайрат Сайранович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Райыс Ерболат Сайранұлы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Райыс Қанат Сайранұлы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Рахман Жасталап Дәуренұлы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Ерлан Сайранбекович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Рахымжан Гүлмира Рахымжанқызы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Рза Серик Саматович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Рысбеков Каргалы Тайманович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Сабилов Байбосын Тулеуович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Сабыржанов Аскар Кибатович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Сактапбергенова Гюльнар Жумагазиновна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Самыратов Нурлан Абдрахманович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Сапарова Айнагуль Нагашыбаевна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Садирбаев Бауыржан Тулегенович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Сәден Нұрлан Мырзахметұлы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Сейткулов Саян Сейткулович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Сералин Булат Елиясович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Сериков Ербол Жумагалиевич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Габиден Уахитович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Иса Абдигалиевич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Смайыл Бүтінбай Қазымжанұлы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Сундетбаев Куаныш Нургожович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Сыздыкбаев Хамит Кабдиевич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Азамат Олжагалиевич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Тажибаев Дулат Танатович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Тәкіл Оразбай Жақсыбайұлы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 Абзал Беркимбаевич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Токанов Жаксылык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Төлеген Сәлімжан Төлегенұлы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Тулебаев Бауыржан Кабдрашович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Руслан Онгарович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Тулеуов Айбек Карасекесович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Тунтеров Ханатбек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Тұрған Ыбырай Саматұлы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Тұрмат Алмас Амантайұлы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Умирзакова Нурбала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Уалиев Бекболат Дукенбаевич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Фаткуллин Нурлан Сайлаубаевич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Фаткуллин Азамат Тынымбаевич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Байтемир Батырханович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Хасекенова Гульнар Тулеухановна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Жумабек Хамитович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Хұсайынқызы Сара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Шакин Хамит Карагулович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Шалдыбаев Бауыржан Кабденович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Шалдыбай Бақыт Дақарұлы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Шойбасов Темирхан Калиевич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Шүлен Тұрар Жақсылықұлы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"Aqpan-Agro"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"Бейсен-1"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"Жанибек-Агрокомплекс"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"Жаркөл-2023"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"Новонежинка"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"Таншолпан"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"Torgai-Agro"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"ТТТ АЗАМАТ"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"TABYSAGRO 03"</w:t>
            </w:r>
          </w:p>
        </w:tc>
      </w:tr>
    </w:tbl>
    <w:bookmarkStart w:name="z31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схемалары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схемалары</w:t>
      </w:r>
    </w:p>
    <w:bookmarkEnd w:id="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4-қаша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маусым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учаске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маусым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 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маусым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учаске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маусым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маусым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маусым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учаске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учаске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маусым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маусым 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маусым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учаске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маусым 3</w:t>
            </w:r>
          </w:p>
        </w:tc>
      </w:tr>
    </w:tbl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1, 2, 3, 4 – жылына қашаны пайдалану кезегі</w:t>
      </w:r>
    </w:p>
    <w:bookmarkEnd w:id="25"/>
    <w:bookmarkStart w:name="z35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жайылымдардың сыртқы және ішкі шекаралары мен алаңдары, жайылымдық инфрақұрылым объектілері белгіленген карта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Жангелдин ауданында маусымдық жайылымдардың алаңы 3 299 965 гектарды құрайды. Оның ішінде 809408,6 гектар ауыл шаруашылығы мақсатындағы жер, 272545 гектар елді мекендердің жері, босалқы жерлер 1 967 006,9 гектар, ерекше қорғалатын табиғи аумақтардың жерлері 251004,5 гектар.</w:t>
      </w:r>
    </w:p>
    <w:bookmarkEnd w:id="28"/>
    <w:bookmarkStart w:name="z38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29"/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Бір ауыл шаруашылығы жануарына су тұтынудың орташа тәуліктік нормасы Қазақстан Республикасы Премьер-Министрінің орынбасары – Қазақстан Республикасының Ауыл шаруашылығы министрінің 2016 жылғы 30 желтоқсандағы </w:t>
      </w:r>
      <w:r>
        <w:rPr>
          <w:rFonts w:ascii="Times New Roman"/>
          <w:b w:val="false"/>
          <w:i w:val="false"/>
          <w:color w:val="000000"/>
          <w:sz w:val="28"/>
        </w:rPr>
        <w:t>№ 545</w:t>
      </w:r>
      <w:r>
        <w:rPr>
          <w:rFonts w:ascii="Times New Roman"/>
          <w:b w:val="false"/>
          <w:i w:val="false"/>
          <w:color w:val="000000"/>
          <w:sz w:val="28"/>
        </w:rPr>
        <w:t xml:space="preserve"> "Су тұтынудың және су бұрудың үлестік нормаларын әзірлеу жөніндегі әдістемені бекіту туралы" бұйрығына (Нормативтік құқықтық актілерді мемлекеттік тіркеу тізілімінде № 14827 болып тіркелген) сәйкес анықталады.</w:t>
      </w:r>
    </w:p>
    <w:bookmarkEnd w:id="30"/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Тоғандар, апандар, суару немесе суландыру каналдары, құбырлы немесе шахталы құдықтар жоқ.</w:t>
      </w:r>
    </w:p>
    <w:bookmarkEnd w:id="31"/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3025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772400" cy="952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985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747000" cy="990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264400" cy="985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98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416800" cy="956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7724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41"/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Жангелдин ауданы бойынша жайылымдардың алаңы 3 299 965 гектарды құрайды, оның ішінде ауыл шаруашылығы мақсатындағы жерлерде 809 408,6 гектар, елді мекен жерлерінде 272 545 гектар, босалқы жерлерде 2 153 599,4 гектар.</w:t>
      </w:r>
    </w:p>
    <w:bookmarkEnd w:id="42"/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Осыған байланысты жайылымдары жоқ жеке және (немесе) заңды тұлғалардың ауыл шаруашылығы жануарларының мал басын орналастыру үшін осы аудандағы жайылымдарды қайта бөлудің қажеті жоқ, себебі мал жаю үшін жайылымдық алқаптар жеткілікті.</w:t>
      </w:r>
    </w:p>
    <w:bookmarkEnd w:id="43"/>
    <w:bookmarkStart w:name="z53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</w:t>
      </w:r>
    </w:p>
    <w:bookmarkEnd w:id="44"/>
    <w:bookmarkStart w:name="z5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график</w:t>
      </w:r>
    </w:p>
    <w:bookmarkEnd w:id="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Ауылдардың, ауылдық округтердің атауы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 жылдағы қашалар саны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 жылдағы қашалар саны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Ақкөл ауылы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маусым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учаске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маусым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маусым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учаске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маусым 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Ақшығанақ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маусым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учаске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маусым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маусым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учаске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маусым 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Албарбөгет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маусым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учаске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маусым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маусым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учаске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маусым 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Аралбай ауылы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маусым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учаске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маусым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маусым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учаске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маусым 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 Байтұрсынұлы ауылы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маусым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учаске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маусым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маусым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учаске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маусым 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Жаркөл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маусым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учаске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маусым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маусым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учаске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маусым 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Қалам-Қарасу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маусым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учаске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маусым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маусым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учаске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маусым 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Қызбел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маусым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учаске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маусым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маусым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учаске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маусым 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Сужарған ауылы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маусым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учаске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маусым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маусым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учаске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маусым 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Торғай ауылы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маусым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учаске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маусым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маусым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учаске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маусым 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Шеген ауылы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маусым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учаске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маусым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маусым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учаске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маусым 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Шилі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маусым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учаске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маусым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маусым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учаске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маусым 3</w:t>
            </w:r>
          </w:p>
        </w:tc>
      </w:tr>
    </w:tbl>
    <w:bookmarkStart w:name="z58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Жангелдин ауданы жайылымдық жерлердің санаттары бойынша бөлу, мың гектар</w:t>
      </w:r>
    </w:p>
    <w:bookmarkEnd w:id="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округтердің атауы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Әкімшілік-аумақтық объектілер жіктеуішінің коды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Жерлер санаттары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Жерлер жиыны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мекендердің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өнеркәсіп, көлік және өзге де ауыл шаруашылығы мақсатындағы емес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ерекше қорғалатын табиғи аумақтардың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орман қорының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 қорының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босалқы жер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Ақкөл ауылы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394233100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21975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19236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402228,5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443441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Ақшығанақ ауылдық округі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394237000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58343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22822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137952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271217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Албарбөгет ауылдық округі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394239000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136409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18408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163903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321178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Аралбай ауылы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394247100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95357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139840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239193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 Байтұрсынұлы ауылы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394255100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16707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272332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304497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Жаркөл ауылдық округі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394249000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96624,6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15902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186820,4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299347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Қалам-Қарасу ауылдық округі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394253000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19875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104752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145787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Қызбел ауылдық округі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394259000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139349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61004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183212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418565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Сужарған ауылы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394263100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71514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166782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262996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Торғай ауылы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394230100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21938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21938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Шеген ауылы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394243100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75617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20637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126249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222503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Шилі ауылдық округі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394265000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77638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27284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244381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349303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809 408,6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272 545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251 004,5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1 967 006,9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3 299 965</w:t>
            </w:r>
          </w:p>
        </w:tc>
      </w:tr>
    </w:tbl>
    <w:bookmarkStart w:name="z59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Елді мекеннің жайылымдарын бөлу, мың гектар</w:t>
      </w:r>
    </w:p>
    <w:bookmarkEnd w:id="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Р/с 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округтің атауы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Әкімшілік-аумақтық объектілер жіктеуішінің коды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мекеннің атауы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жалпы алаңы, мың гектар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алаңдары мен түрлері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ауладағы ауыл шаруашылығы жануарларын жаю бойынша халық мұқтажын қанағаттандыруға арналған, мың гектар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көпшілік пайдаланатын, мың гектар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шалғайдағы, мың гектар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маусымдық, мың гектар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аридтық, мың гектар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екпе жайылымдар, мың гектар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Ақкөл ауылы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394233100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Ақкөл ауылы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19236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Ақшығанақ ауылдық округі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394237000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Ақшығанақ ауылы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Түйемойнақ ауылы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Албарбөгет ауылдық округі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394239000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Көкалат ауылы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Көлқамыс ауылы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Аралбай ауылы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394247100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Аралбай ауылы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 Байтұрсынұлы ауылы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394255100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 Байтұрсынұлы ауылы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Жаркөл ауылдық округі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394249000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Тәуіш ауылы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Сарысу ауылы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Тентексай ауылы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Тоқанай ауылы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Қалам-Қарасу ауылдық округі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394253000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Қаламқарасу ауылы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14332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Шұбалаң ауылы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Қызбел ауылдық округі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394259000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Саға ауылы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25652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Бидайық ауылы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Ошағанды ауылы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Ұзынқарасу ауылы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Сужарған ауылы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394263100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Сужарған ауылы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Торғай ауылы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394230100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Торғай ауылы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21938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Шеген ауылы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394243100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Шеген ауылы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20637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Шилі ауылдық округі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394265000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Шилі ауылы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12127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Милісай ауылы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15157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272 545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272 545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272 545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15 596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272 545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60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учаскесіне құқық белгілейтін және сәйкестендіру құжаттары негізінде меншік иелері мен жер пайдаланушылар туралы мәліметтер</w:t>
      </w:r>
    </w:p>
    <w:bookmarkEnd w:id="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Р/с 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Меншік иелерінің, жер пайдаланушылардың атауы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 сәйкестендіру нөмірі/жеке сәйкестендіру нөмірі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кадастрлық нөмірі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 алаңы, мың гектар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Абдибаев Мендибай Кабденович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650221301034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1813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Абдрахманова Жазира Аманкелдиевна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761113401940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12276009194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Гарифолла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74041550195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12276060054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Абдуаитов Бейсенбай Алжанович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700806300751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12276052031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1968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Абдысалыков Серик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520913350187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Абеуова Рысалды Сагатовна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600720400956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Абильхайров Еркебулан Айдарович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870120350980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Абильхайров Таргын Казымбекович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761025350469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Абильхайров Серикбай Айдарович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830105350446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Абилгазин Ахат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510105301144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2455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Аймағамбет Жұлдызай Жалелқызы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720611450212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 Адилхан Ауезханович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651008350205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 Бауыржан Абдирович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620601350210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12276041022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Айтуганов Руслан Серикбаевич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890901351383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1185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Ақауұлы Мұса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481230300237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Алимбаев Кылышбай Алпысович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690217350107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1496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Алмаганбетов Кумисбек Казович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710310350218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Амирхамзин Талгат Корганович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770420301289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7285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Амирханов Куандык Мухтарович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660510300841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12276009185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12276009196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Аңсаған Құрманғали Аңсағанұлы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760208301600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12276009173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Апахан Дәулеткерей Жақанұлы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790418302104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Тоба Байдрахманович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651008300176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Толеухан Райымбекович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671206350176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12276065221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Әбдіғалиұлы Бақыт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481009300337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12276023326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Әбдіғали Шоқан Қанатбайұлы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961015351226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Әбсалық Айдос Асқарұлы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940317351251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Әшімұлы Мирамбек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750420350283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12276041030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1903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Баимбет Марғұлан Нұрланұлы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940105300442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Байгазин Нурлан Диханбаевич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641029300152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3806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Байдрахманов Шахмурат Султанбекович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770721300772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Байдрахманов Куаныш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530701301594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2993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Баймагамбетов Магзум Токкожинович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610105350460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Баймағанбет Гаухар Қабдоллақызы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840707451138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Баймолдин Егеубай Байдаулетович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710817301573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12276041010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Баймуканов Жылкелди Серикович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690110301414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Бастар Сәлімжан Рүстемұлы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990827350552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Баяхметов Кайрат Карагулович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740101305707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 Габдолла Мерекеевич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690630301104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12276052014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2983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 Бақытжан Мерекеұлы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780909302227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12276052016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2955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Бекбосынов Шакир Болатович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620827350140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 Кәдіржан Ғалымжанұлы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640212350130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 Балгабай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580413300502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12276041006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Бекмагамбетова Кулдирайхан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550617450477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2675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Бекмаганбетов Аскар Базарбаевич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650127350110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12276041024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12276041029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Бектауов Нурбек Султангалиевич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800425301115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Бектурганов Сундет Болтирикович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880309351294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Бирмагамбетов Жанибек Карсакбаевич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690318300487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Болебаев Оразалы Казымбекович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741010350265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Бораншин Жомарт Бегкалиевич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760412350599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Бөрібай Ерлан Арғынбайұлы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750730350447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12276009178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Габдуалиев Канат Шоптибаевич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740704350166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Габдуалиев Женис Сарсенбаевич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880509351013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Гаврось Тамара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740725401555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Газезов Толеу Серикович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820814350558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12276060050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Галымжанова Айсулу Бахытжановна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721014400283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2321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Ганиматов Нурлан Тулендиевич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860328301882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12276041012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11493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12276041021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Ғазез Бәйкен Нағашыбайұлы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800204300581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Даркенов Куанышкали Газизович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630922301120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Даулеткалиев Амиржан Миясарович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730605350126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12276065225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Дәкар Әлібек Жумабекұлы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990814350303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Демесинов Сапарбек Саматович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660102350354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Дерипсалина Алмагул Бостановна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760730401497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1836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Дильханов Кайрат Наурызович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790510300667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12276060044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12276060055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12276060056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Досанов Талгат Сарсенович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750121350238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2494,6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992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Досманов Аскарбек Камаевич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731203350321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Досов Айбар Толендиевич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810227350426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12276009191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12276009192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Дуйсенбаев Азамат Бултирикович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760201301692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2841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Дуйсенбаев Асет Бултирикович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790815300995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1993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Елеутов Талап Нагашыбаевич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690712300855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12276041015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12276041008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 Амантай Каменович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760425301323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12276009184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 Нұрман Мұқамедқалиұлы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640320350049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Енсебаев Мухтар Сапаргалиевич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690622300330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1887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Ералин Кайрат Журсинович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871220350729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Ерәділ Әліби Қабденұлы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841006351004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Ергалиев Сартай Сактапбергенович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580815300446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12276041020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1915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Ерназаров Нургожа Сундетбаевич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490813300406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12276009180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12276009177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12276009183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Есполов Гапсалем Жумагалиевич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550705300224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Естеков Женис Жумабекович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790507302104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Жайылқанов Қанат Бердіұлы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990405350825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Жаканов Амандык Амиргалиевич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730717301533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Жаксымбеков Руслан Абдысалыкович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741009350110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12276065218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12276065215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12276065219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Жаксылыкова Айнаш Шыганбаевна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660308451001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Жарасбаев Каныш Мухамеджанович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740422350262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Жарасова Акжибек Амирхановна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480718400226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Жетписбаев Жаксылык Нагашыбаевич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561010300855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Жетписбаева Мария Нагашыбаевна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690818450245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Есенкара Баекинович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680101353189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Жумажанов Ерлан Амантаевич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840318301884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Жумаханов Халык Капарович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601001350476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Жунекеев Мырзаболат Кенжегалиевич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731219300868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Жомарт Абушахимович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611219300239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12276041019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1982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Нагима Кайырбековна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550927450264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Жұман Берік Алпысбайұлы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930816350767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12276060049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Зейнелгабиев Елубай Султанбекович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770312350265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1995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Ибикенов Кантай Кабильдинович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550125350456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Асылбек Жаксылыкович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680113300966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12276041017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Изтелеуова Гульзира Кирикбаевна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640509450726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Самат Рзаевич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740901302622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12276052020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Иманқұл Фазылжан Молдашұлы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610828301483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1294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Инирбаев Абилхамит Кабиевич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730426300305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Исмайлова Бакытгул Карисовна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590621400231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2921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Кабжанов Азамат Балгабаевич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910129350870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14772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Кабжанов Марал Егизбаевич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65012035019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2069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Кабылбеков Айдын Жолдинович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850723351217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1997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Кабылов Кайрат Аксуйинович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661107350611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Кайырбеков Алимжан Толыбаевич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690401350345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12276065222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Калабаева Рысты Абдрахмановна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540114401046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1227041031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2085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Карбозов Манат Какимжанович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730511350214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12276057002,003,004,005,</w:t>
            </w:r>
          </w:p>
          <w:bookmarkEnd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9572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Карабалин Еркеш Джалелович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611017300384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12276041027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Касимов Бахытбек Куанышович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690327301711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12276060053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Сарсенбай Назымбекович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650120350172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Талгат Галимжанович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790924300849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Кәкімжан Әнуар Манатұлы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990701350824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Кенжегулова Кулаш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Кенжегулов Жалын Бултирикович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720803300184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12276065220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12276065217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Кенжеғұл Қайрат Нағашыбайұлы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740409300601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Амангелды Бегалынович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860528351093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Коскулов Булат Халыкович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660918301570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Койбагаров Кенжетай Сагитович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800524301301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12276069003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Койбагаров Сайлау Сагитович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570405301394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12276069197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Койшыбаева Кунзагила 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610101452164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Копеев Шаттык Кабденович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691009350317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2968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Косымов Артем Алибаевич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840905301637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22166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Кошкодан Сергей Иванович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721130301147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Кулмаганбетов Асылбек Дуйсенович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850828351052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Куненов Ерик Темиргалиевич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651102300218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Кушкинбаев Есим Темиржанович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870501351068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12276052017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1994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Кыстаубаев Нурлыбек Кауденович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650111350282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1724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Қабажай Қанат Қазымұлы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750522350307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Қаби Ниетқали Әбусағитұлы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970109350476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3238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Қажкенова Гүлнар Боранбайқызы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551024400023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12276041011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12276041005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Қазкен Ізбасар Ерболатұлы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020913550254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12276069080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Қасымхан Айбол Нұрханұлы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710803301359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Қожахмет Ерболат Қияқбайұлы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790201302091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Қойшыбай Мақсұт Зиятденұлы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940716300662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Құдабаев Айдын Қабидоллаұлы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900816350050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Құлмағамбет Ербол Серікбайұлы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731011300545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12276069201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1993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Маденов Жасулан Мантаевич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840223351696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Мадиев Борамбай Мусылымканович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640124350271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Макашев Маргулан Кенжебаевич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750502350185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12276069004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Маканов Ерик Сарбасович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700301300141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Мәрден Ерасыл Бейсенбайұлы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001227551341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Мергенбаев Дархан Сабитович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920108350283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Миркемелов Есболат Жилкибаевич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760718350483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1991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Молдабек Нуретден Сыпабекулы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370620300432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 Күлпаш Жеңісқызы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730526401284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12276065214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Коныс Кенесович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620218301131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Мукышев Туралы Турсынович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650628300574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Мырзагазин Мухит Турганович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800406350299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Мухамбедин Роллан Алпысбаевич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820526350592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Мухамедьяров Серик Куанышбекович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880425350217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Муханбетжанов Канатбек Абузаринович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761213350282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Мырзагазин Сайын Турганович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731218350224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Мырзагалиев Талгат Кенесович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610622350223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Мырзагалиев Еркебулан Талапович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910613350811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Мырзагалиев Куат Кенесович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780921350064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2996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 Турсынбек Битимбаевич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800607301223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12276069193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12276069194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 Сайын Султанбекович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650922350033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Нургалимов Асылхан Кенесбаевич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770211301649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Нұрбек Ермұхан Жауғаштыұлы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711126300511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Нұрғалиұлы Бақыт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530721300515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Нұржан Гүлсайран Кәрімқызы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67120140013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835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Нұрмұхамбет Тоқсанбек Жолдықанұлы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821230350932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12276065208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12276065209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Оразбаев Жасулан Избастинович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750201350381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Ордабаев Кишкентай Таргынбекович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760604350196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12276009174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Мажит Рахимович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791222350217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Райсов Абай Базилбекович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881231350582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3374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Райсов Алмас Сайранович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701102350228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Райсов Кайрат Сайранович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660307301599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Райыс Ерболат Сайранұлы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730927300438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Райыс Қанат Сайранұлы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681002300618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Рахман Жасталап Дәуренұлы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760622301334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Ерлан Сайранбекович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820101351381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Рахымжан Гүлмира Рахымжанқызы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800223450429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Рза Серик Саматович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950419350498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2917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Рысбеков Каргалы Тайманович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760404301150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Сабилов Байбосын Тулеуович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771008301836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Сабыржанов Аскар Кибатович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680523301369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Сактапбергенова Гюльнар Жумагазиновна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611008450284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Самыратов Нурлан Абдрахманович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650910350325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Сапарова Айнагуль Нагашыбаевна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630901450428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Садирбаев Бауыржан Тулегенович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Сәден Нұрлан Мырзахметұлы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700820300768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3434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Сейткулов Саян Сейткулович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741115350523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2431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Сералин Булат Елиясович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671015350118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12276022117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Сериков Ербол Жумагалиевич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750528301193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Габиден Уахитович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630225301317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Иса Абдигалиевич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500805350116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Смайыл Бүтінбай Қазымжанұлы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620122301655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Сундетбаев Куаныш Нургожович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711116350286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12276009190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Сыздыкбаев Хамит Кабдиевич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601109350176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Азамат Олжагалиевич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820804350098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Тажибаев Дулат Танатович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820501350239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Тәкіл Оразбай Жақсыбайұлы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640208300886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 Абзал Беркимбаевич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770914350222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Токанов Жаксылык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411004300634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12276069002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Төлеген Сәлімжан Төлегенұлы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930904350480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1697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Тулебаев Бауыржан Кабдрашович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740616301407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1643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Руслан Онгарович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770519350196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Тулеуов Айбек Карасекесович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790216302678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12276069205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Тунтеров Ханатбек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631015350170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Тұрған Ыбырай Саматұлы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760404350159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Тұрмат Алмас Амантайұлы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740607300201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Умирзакова Нурбала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480215450218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Уалиев Бекболат Дукенбаевич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590623300286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12276041016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Фаткуллин Нурлан Сайлаубаевич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650715300923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12276060047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1359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Фаткуллин Азамат Тынымбаевич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770216350535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12276060051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12276060052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1498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Байтемир Батырханович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580217350273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Хасекенова Гульнар Тулеухановна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820211450417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12276041026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Жумабек Хамитович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690509350362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Хұсайынқызы Сара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510319400512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3396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Шакин Хамит Карагулович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631010350460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12276037019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Шалдыбаев Бауыржан Кабденович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710402350258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Шалдыбай Бақыт Дақарұлы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720102300580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12276028032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1066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Шойбасов Темирхан Калиевич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710309350272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Шүлен Тұрар Жақсылықұлы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830817351267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"Aqpan-Agro" жауапкершілігі шектеулі серіктестік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230340022751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11178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"Бейсен-1" жауапкершілігі шектеулі серіктестік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201240015851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"Жанибек-Агрокомплекс" жауапкершілігі шектеулі серіктестік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201240013240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12276009188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12276057059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"Жаркөл-2023" жауапкершілігі шектеулі серіктестік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231040041670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12276018363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"Новонежинка" жауапкершілігі шектеулі серіктестік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040840001896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12276060039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"Таншолпан" жауапкершілігі шектеулі серіктестік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140240031986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12276047048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962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"Torgai-Agro" жауапкершілігі шектеулі серіктестік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171140021755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"ТТТ АЗАМАТ" жауапкершілігі шектеулі серіктестік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240440009432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12276034047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5529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"TABYS AGRO" жауапкершілігі шектеулі серіктестік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240140030509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13677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8461</w:t>
            </w:r>
          </w:p>
        </w:tc>
      </w:tr>
    </w:tbl>
    <w:bookmarkStart w:name="z62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 бөлу</w:t>
      </w:r>
    </w:p>
    <w:bookmarkEnd w:id="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округтің атауы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Әкімшілік-аумақтық объектілер жіктеуішінің коды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мекеннің атауы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жануарлары үшін қажетті жайылым алаңы, мың гектар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алаңы, мың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Ірі қара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Ұсақ мал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Жылқылар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Түйелер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Ақкөл ауылы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394233100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Ақкөл ауылы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19236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Ақшығанақ ауылдық округі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394237000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Ақшығанақ ауылы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Түйемойнақ ауылы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2625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Албарбөгет ауылдық округі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394239000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Көкалат ауылы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Көлқамыс ауылы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Аралбай ауылы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394247100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Аралбай ауылы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 Байтұрсынұлы ауылы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394255100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 Байтұрсынұлы ауылы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15458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Жаркөл ауылдық округі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394249000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Тәуіш ауылы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Сарысу ауылы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Тентексай ауылы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Тоқанай ауылы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4676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Қалам-Қарасу ауылдық округі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394253000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Қаламқарасу ауылы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14332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Шұбалаң ауылы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6828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Қызбел ауылдық округі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394259000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Саға ауылы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25652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Бидайық ауылы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Ошағанды ауылы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Ұзынқарасу ауылы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Сужарған ауылы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394263100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Сужарған ауылы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24700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Торғай ауылы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394230100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Торғай ауылы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21938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Шеген ауылы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394243100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Шеген ауылы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20637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Шилі ауылдық округі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394265000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Шилі ауылы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12127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Милісай ауылы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15157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250 250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88 180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131 290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272545</w:t>
            </w:r>
          </w:p>
        </w:tc>
      </w:tr>
    </w:tbl>
    <w:bookmarkStart w:name="z63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Қосымша қажет етілетін жайылымдар</w:t>
      </w:r>
    </w:p>
    <w:bookmarkEnd w:id="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Босалқы жерлерден қажет етілетін қосымша жайылымдар, мың гектар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Әкімшілік-аумақтық объектілер жіктеуішінің коды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Босалқы жер қорынан қажетті жайылымдық жерлер, мың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Қосымша берілетін жайылымдар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пайдаланушыларға жер пайдалануға берілуі мүмкін жайылымдар, мың гектар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ауладағы ауыл шаруашылығы жануарларын жаю бойынша халық мұқтажын қанағаттандыру мақсатында резервке қойылуға тиіс жайылымдар, мың гектар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Ақкөл ауылы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394420100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Ақшығанақ ауылдық округі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394435000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Ақшығанақ ауылы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394435000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Түйемойнақ ауылы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394435000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Албарбөгет ауылдық округі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394435000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Көкалат ауылы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394435000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Көлқамыс ауылы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394435000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Аралбай ауылы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394435000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 Байтұрсынұлы ауылы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394463000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22644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Жаркөл ауылдық округі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394452000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Тәуіш ауылы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394452000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Сарысу ауылы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394445000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Тентексай ауылы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394447000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Тоқанай ауылы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394447000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Қалам-Қарасу ауылдық округі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394437000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Қаламқарасу ауылы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394437000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Шұбалаң ауылы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394443000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Қызбел ауылдық округі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394455000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Саға ауылы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394455000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Бидайық ауылы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394455000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Ошағанды ауылы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394433000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Ұзынқарасу ауылы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394459000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Сужарған ауылы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394457000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Торғай ауылы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394457000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35249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Шеген ауылы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394457000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Шилі ауылдық округі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394431000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12808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Шилі ауылы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394431000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12595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Милісай ауылы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394465000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240641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240641</w:t>
            </w:r>
          </w:p>
        </w:tc>
      </w:tr>
    </w:tbl>
    <w:bookmarkStart w:name="z64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Жайылымдық инфрақұрылым объектілері туралы және ауыл шаруашылығы жануарларын айдап өтуге арналған сервитуттар туралы мәліметтер</w:t>
      </w:r>
    </w:p>
    <w:bookmarkEnd w:id="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Р/с 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Жайылымдық инфрақұрылым объектілері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 істеп тұрған жайылымдық инфрақұрылым объектілерінің саны, бірлік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Құрылысты (реконструкцияны) талап ететін, бірліктер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Ұзындығы, километр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Алаңы, мың шаршы метр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Суландыру құрылысжайлары (ұңғымалар, құбырлы және шахталы құдықтар, апандар)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Құрылысжайлар, көпірлер, жолдар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айдайтын жолдар, малды аялдатуға арналған алаңдар мен суат алаңдары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жоқ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жоқ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жоқ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жоқ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Қойларды тоғытуға арналған ыдыстар, қоралар және қоршалған жерлер, жайылымдардың қоршаулары, шарбақтар (оның ішінде электрлі шарбақтар), ауыл шаруашылығы жануарларын қоршап-бөлшектеп жаюға арналған қашалар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жануарларын ветеринариялық емдеуге арналған өткелектер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– елді мекенде, 91 – шаруа қожалықтарында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 және жылу энергиясымен қамтамасыз етуге арналған құрылысжайлар мен объектілер, жаңартылатын және баламалы энергия көздері пайдаланылатын объектілер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Сумен жабдықтау объектілері және тіршілікті қамтамасыз етудің басқа да түрлері, персоналдың маусымдық тұруына арналған құрылысжайлар және жайылымдарды күтіп-ұстау мен пайдалану үшін қажетті өзге де мүлік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5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 геоботаникалық зерттеп-қарау мәліметтері</w:t>
      </w:r>
    </w:p>
    <w:bookmarkEnd w:id="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4"/>
        <w:gridCol w:w="684"/>
        <w:gridCol w:w="684"/>
        <w:gridCol w:w="684"/>
        <w:gridCol w:w="684"/>
        <w:gridCol w:w="684"/>
      </w:tblGrid>
      <w:tr>
        <w:trPr>
          <w:trHeight w:val="30" w:hRule="atLeast"/>
        </w:trPr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Табиғи азықтық алқаптардың жіктемесі бойынша және түсініксөз бойынша шифрлар, күні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Контурлар мен сипаттамалар нөмірі (жақша ішінде)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Табиғи азықтық алқаптар типтерінің (айырмаларының, түрлендірулерінің) жер бедеріне топыраққа байланыстырылған атауы. Басқа жерлер мен алқаптардың атауы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Алқап түрі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Контурдағы пайыздық қатынас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Алаңы, мың гектар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Заманауи пайдаланылуы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Жалпы өнім, гектарына центнер (зерттеу жылы)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Орташа жыл ішінде желінетін өсімдіктердің түсімділігі:</w:t>
            </w:r>
          </w:p>
          <w:bookmarkEnd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құрғақ массаның гектарына центнерден, азық бірлігінің гектарына центнерден, қорытылатын протеиннің гектарына килограмм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Контур бойынша есептелген түсімділік: құрғақ массаның гектарына центнерден (алымы), азық бірлігінің гектарына центнерден (бөлгіш)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Контур бойынша азық қоры құрғақ массаның гектарына центнерден (алымы), азық бірлігінің гектарына центнерден (бөлгіш)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 маусым бойынша азықтандыру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Дақылдық-техникалық жай-күй, дәрілік өсімдіктердің бар-жоғы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Пайдалану бойынша ұсыныстар, малдың түрі.</w:t>
            </w:r>
          </w:p>
          <w:bookmarkEnd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Жақсарту жөнінде ұсынылған шаралар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шабындық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шабылған жайылымдар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қыс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центнер жем бірлігінің гектарына (деноминатор)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Ақкөл ауылы</w:t>
            </w:r>
          </w:p>
        </w:tc>
      </w:tr>
      <w:tr>
        <w:trPr>
          <w:trHeight w:val="30" w:hRule="atLeast"/>
        </w:trPr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39Ба, Пс-1г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(1, 2, 3, 4, 49, 50, 52, 55)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Жұқа жеңіл каштан орташа сазды топырақ сортаңдарындағы аралас жусан-бетеге (artemisia pauciflora, австриялық жусан, борозда бетеге)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4952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малды жаю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11291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орташа төмен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малдың барлық түріне арналған көктемгі-жазғы-күзгі жайылымдар. Жайылымдардың оңтайлы жүктемелері мен мал жаю режимдерін сақтау.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39Бг Пс-1г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(5, 6, 7, 11, 59, 244, 245)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Сорттарда биюргун араласқан бетеге, каштан орташа ашық, орташа сазды топырақтар (artemisia pauciflora, австриялық шалфей, борозда бетеге, биюргун)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70%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2497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малды жаю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орташа төмен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малдың барлық түріне арналған көктемгі-жазғы-күзгі жайылымдар. Жайылымдардың оңтайлы жүктемелері мен мал жаю режимдерін сақтау.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39Аа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(241, 242, 243)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30%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малды жаю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орташа төмен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15А Пс-1в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(10, 246, 258, 281)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Ашық каштан сортаңды жеңіл сазды топырақта бетеге-ала жусан (борозды бетеге, жусан аз гүлді, австриялық жусан).)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1856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малды жаю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таза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малдың барлық түріне арналған көктемгі-жазғы-күзгі жайылымдар.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 Б Пс-1г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(12, 13, 14, 15, 31, 247, 248)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Орташа сазды топырақта бетеге араласқан ақшыл каштан ала-құс бетеге (борозды бетеге, ұсақ гүлді бетеге, австриялық бетеге, тұздалған бетеге)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70%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2423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малды жаю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таза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малдың барлық түріне арналған көктемгі-жазғы-күзгі жайылымдар.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таза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Ақшығанақ ауылдық округі</w:t>
            </w:r>
          </w:p>
        </w:tc>
      </w:tr>
      <w:tr>
        <w:trPr>
          <w:trHeight w:val="30" w:hRule="atLeast"/>
        </w:trPr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 Пс-1в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Тұзды жеңіл каштанды сазды топырақтағы бетегелі-нитратты-жусанды пижмы (борозды бетеге, жусан, пижмы)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877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малды жаю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2543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таза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малдың барлық түріне арналған көктемгі-жазғы-күзгі жайылымдар.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 Пс-1г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Ашық каштан орташа сазды сортаңдардағы лерхов жусанды-шөбі (Лерхов жусаны, борозды бетеге, дала көкжиегі, сарепта қауырсынды шөбі)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2107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малды жаю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6321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таза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малдың барлық түріне арналған көктемгі-жазғы-күзгі жайылымдар.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 Пс-1г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Ашық каштан орташа сазды сортаңдардағы жарма-сельтратриттер-жусан-форбтар (дала көкжиегі, қауырсынды шөбі, жусан, ірі жемісті ірі жемісті шөп, татар сүттілігі)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1443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малды жаю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3752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таза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малдың барлық түріне арналған көктемгі-жазғы-күзгі жайылымдар.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50Б Пс-1г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Ашық каштан қыртысы сазды сортаңдардағы артемизия нитраты (жусан нитраты)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30%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866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2165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таза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 Пс-1г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Ашық каштан ұсақ сазды сортаңдардағы қара жусан (artemisia pauciflora)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20%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таза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Албарбөгет аулдық округі</w:t>
            </w:r>
          </w:p>
        </w:tc>
      </w:tr>
      <w:tr>
        <w:trPr>
          <w:trHeight w:val="30" w:hRule="atLeast"/>
        </w:trPr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 Б Пс-1г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 жусан (Artemisia pauciflora) сортаңдар, ашық каштан және сазды қабықтарда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малды жаю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таза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ұсақ мал мен жылқыға арналған көктемгі-күзгі жайылымдар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 Пс-1г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Ашық каштан ұсақ сазды сорттардарда алуан-алуан жусанды-биюргунацийлер (artemisia pauciflora, жусан селитра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малды жаю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таза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ұсақ мал мен жылқыға арналған көктемгі-күзгі жайылымдар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Пс-1г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Ашық каштан орташа сазды сорттардада шалғынды (сарепта қауырсыны шөбі, борозда бетеге, австриялық жусан, жусан селитрасы, шалғынды) тирсиково-бетеге-ала-алаң жусан.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80%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малды жаю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таза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ұсақ мал мен жылқыға арналған көктемгі-күзгі жайылымдар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Пс-1г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Ашық каштан терең сазды сортаңдарда тирсиково-бетеге-қара жусан (сарепта қауырсынды шөбі, борозда бетеге, аз гүлді жусан)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20%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таза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Шилі аулдық округі</w:t>
            </w:r>
          </w:p>
        </w:tc>
      </w:tr>
      <w:tr>
        <w:trPr>
          <w:trHeight w:val="30" w:hRule="atLeast"/>
        </w:trPr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40 С-2д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Орташа өлшемді, ашық сазды каштан сортаңдарындағы қара жусан (artemisia pauciflora)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малды жаю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таза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ұсақ мал мен жылқыға арналған күзгі жайылымдар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 С-2д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Орташа сазды каштан сортаңдарындағы қара жусан (artemisia pauciflora)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малды жаю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таза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ұсақ мал мен жылқыға арналған көктемгі-күзгі жайылымдар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26в С-2д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Бетеге-Понт жусаны-Каштанның майда сазды сортаңдарында мия қосылған Кермек (борозды бетеге, понтиан жусан, Гмелин кермек, жалаңаш мия)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малды жаю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орташа төмен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малдың барлық түріне арналған көктемгі-жазғы-күзгі жайылымдар. Жайылымдардың оңтайлы жүктемелері мен мал жаю режимдерін сақтау.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С-2д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Орташа сазды каштан сортаңдарындағы Гмелин кермекі бар жарма-нитраттық жусан (сарепта қауырсынды шөп, борозда бетеге, нитрат нитраты, гмелин кермек)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60%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малды жаю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bookmarkEnd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bookmarkEnd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bookmarkEnd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bookmarkEnd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bookmarkEnd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  <w:bookmarkEnd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таза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малдың барлық түріне арналған көктемгі-жазғы-күзгі жайылымдар.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Қызбел ауылдық округі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16.05.2024 41Аб С-2а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(151, 152, 153)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Балауызды жазық, жұмсақ баурай 1. Каштан кәдімгі орташа сазды топырақтағы қауырсынды шөбі бар типшақ-австриялық жусан (борозды бетеге, австриялық жусан, қауырсынды шөп)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малды жаю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bookmarkEnd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bookmarkEnd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1836</w:t>
            </w:r>
          </w:p>
          <w:bookmarkEnd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орташа төмен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малдың барлық түріне арналған көктемгі-жазғы-күзгі жайылымдар. Жайылымдардың оңтайлы жүктемелері мен мал жаю режимдерін сақтау.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С-2д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Орташа сазды каштан сортаңдарындағы Гмелин кермекі бар жарма-нитраттық жусан (сарепта қауырсынды шөп, борозда бетеге, нитрат нитраты, гмелин кермек)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60%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малды жаю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bookmarkEnd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bookmarkEnd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bookmarkEnd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bookmarkEnd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bookmarkEnd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  <w:bookmarkEnd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таза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малдың барлық түріне арналған көктемгі-жазғы-күзгі жайылымдар.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16.05.2024 41Аб С-2а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(151, 152, 153)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Балауызды жазық, жұмсақ баурай 1. Каштан кәдімгі орташа сазды топырақтағы қауырсынды шөбі бар типшақ-австриялық жусан (борозды бетеге, австриялық жусан, қауырсынды шөп)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малды жаю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bookmarkEnd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bookmarkEnd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1836</w:t>
            </w:r>
          </w:p>
          <w:bookmarkEnd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орташа төмен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малдың барлық түріне арналған көктемгі-жазғы-күзгі жайылымдар. Жайылымдардың оңтайлы жүктемелері мен мал жаю режимдерін сақтау.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С-2д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Каштанды сортаң сазды топырақтардағы шөпті-пижмы (қауырсынды шөп, борозды бетеге, дала көкжиегі, пижмы)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bookmarkEnd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</w:t>
            </w:r>
          </w:p>
          <w:bookmarkEnd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таза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16.05.2024 62Аб С-2ф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(154, 168, 169, 180, 181, 182)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Аздап толқынды жазық 1. Мятликова-қапшықты қауырсынды шөп-каштан кәдімгі құмды сазды топырақтағы австриялық жусан (шалғынды көк шөп, қауырсынды шөбі, австриялық жусан)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малды жаю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13766</w:t>
            </w:r>
          </w:p>
          <w:bookmarkEnd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таза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Малдың барлық түріне арналған көктемгі-жазғы-күзгі жайылымдар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Байтұрсынұлы ауылы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08.08.2024 18Б П-1д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(109)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Аздап толқынды жазық 1. Бетегелі-қара жусанды сазды топырақтар (борозды бетеге, аз гүлді жусан)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bookmarkEnd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bookmarkEnd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bookmarkEnd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bookmarkEnd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bookmarkEnd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таза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Малдың барлық түріне арналған көктемгі-жазғы-күзгі жайылымдар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31Б П-1д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Ұсақ қоңыр сортаңдардағы қара жусан-бетеге (artemisia pauciflora, борозда бетеге)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bookmarkEnd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bookmarkEnd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bookmarkEnd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bookmarkEnd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bookmarkEnd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таза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08.08.2024 16А П-1а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(111)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Аздап толқынды жазық 1. Қоңыр кәдімгі сазды топырақтағы бетеге (бұрықты бетеге)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малды жаю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bookmarkEnd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bookmarkEnd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bookmarkEnd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bookmarkEnd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bookmarkEnd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</w:t>
            </w:r>
          </w:p>
          <w:bookmarkEnd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таза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малдың барлық түріне арналған көктемгі-жазғы-күзгі жайылымдар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Жаркөл ауылдық округі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01.08.24г 18Б Пс-1в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(240)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Аздап толқынды жазық 1. Ашық каштанды әлсіз сортаң сазды топырақтарда жусан селитрасы бар Тирсиково-форбтары (сарепта қауырсынды шөбі, жалаңаш мия, шығыс додарция, пияз бұрышты, жусан селитрасы)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малды жаю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bookmarkEnd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bookmarkEnd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bookmarkEnd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bookmarkEnd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bookmarkEnd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  <w:bookmarkEnd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таза мия-дәрілік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малдың барлық түріне арналған көктемгі-жазғы-күзгі жайылымдар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01.08.24г 34 Пс-1в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(241)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Аздап толқынды жазық 1. ақшыл каштанды аздап сортаң сазды топырақтағы бетегелілер (бұзақ бетеге, ұсақ бұтақты мыңжапырақ, өрескел жүгері, сары-бозғылт скабиоз, бұталы жүзім, тік шыбыншақ)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малды жаю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bookmarkEnd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bookmarkEnd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bookmarkEnd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bookmarkEnd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  <w:bookmarkEnd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таза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малдың барлық түріне арналған көктемгі-жазғы-күзгі жайылымдар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01.08.24г 30Аб Пс-1в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(242)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Аздап толқынды жазық 1. Типчаково-Австриялық жусан-форб ақшыл каштан аздап сортаң сазды топырақта (борозда бетеге, австриялық жусан, сары-бозғылт скабиоз, өрескел жүгері гүлі, кәдімгі көбелек)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малды жаю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bookmarkEnd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bookmarkEnd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bookmarkEnd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bookmarkEnd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bookmarkEnd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орташа төмен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малдың барлық түріне арналған көктемгі-жазғы-күзгі жайылымдар. Жайылымдардың оңтайлы жүктемелері мен мал жаю режимдерін сақтау.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