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9ea7" w14:textId="9189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бойынша 2025-2029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2025 жылғы 25 маусымдағы № 158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Жангелдин ауданы бойынша 2025-2029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бойынша 2025-2029 жылдарға арналған жайылымдарды басқару және оларды пайдалану жөніндегі жоспар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Жангелдин ауданының аумағында жайылымдардың орналасу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(картасы);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Жайылымдардың, оның ішінде маусымдық жайылымдардың сыртқы және ішкі шекаралары мен алаңдары, жайылымдық инфрақұрылым объектілері белгіленген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 айналымдарының қолайлы </w:t>
      </w:r>
      <w:r>
        <w:rPr>
          <w:rFonts w:ascii="Times New Roman"/>
          <w:b w:val="false"/>
          <w:i w:val="false"/>
          <w:color w:val="000000"/>
          <w:sz w:val="28"/>
        </w:rPr>
        <w:t>схемалары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Жангелдин ауданының жайылымдарын жерлердің санаттары бойынша </w:t>
      </w:r>
      <w:r>
        <w:rPr>
          <w:rFonts w:ascii="Times New Roman"/>
          <w:b w:val="false"/>
          <w:i w:val="false"/>
          <w:color w:val="000000"/>
          <w:sz w:val="28"/>
        </w:rPr>
        <w:t>бөлу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Елді мекеннің </w:t>
      </w:r>
      <w:r>
        <w:rPr>
          <w:rFonts w:ascii="Times New Roman"/>
          <w:b w:val="false"/>
          <w:i w:val="false"/>
          <w:color w:val="000000"/>
          <w:sz w:val="28"/>
        </w:rPr>
        <w:t>жайылымдарын бөлу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Жер учаскесіне құқық белгілейтін және сәйкестендіру құжаттары негізінде меншік иелері мен жер пайдаланушылар туралы </w:t>
      </w:r>
      <w:r>
        <w:rPr>
          <w:rFonts w:ascii="Times New Roman"/>
          <w:b w:val="false"/>
          <w:i w:val="false"/>
          <w:color w:val="000000"/>
          <w:sz w:val="28"/>
        </w:rPr>
        <w:t>мәліметтер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Жайылымдарды бөлу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Қосымша қажет етілетін </w:t>
      </w:r>
      <w:r>
        <w:rPr>
          <w:rFonts w:ascii="Times New Roman"/>
          <w:b w:val="false"/>
          <w:i w:val="false"/>
          <w:color w:val="000000"/>
          <w:sz w:val="28"/>
        </w:rPr>
        <w:t>жайылымдар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Жайылымдық инфрақұрылым объектілері туралы және ауыл шаруашылығы жануарларын айдап өтуге арналған сервитуттар туралы </w:t>
      </w:r>
      <w:r>
        <w:rPr>
          <w:rFonts w:ascii="Times New Roman"/>
          <w:b w:val="false"/>
          <w:i w:val="false"/>
          <w:color w:val="000000"/>
          <w:sz w:val="28"/>
        </w:rPr>
        <w:t>мәліметтер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Жайылымдарды геоботаникалық зерттеп-қарау </w:t>
      </w:r>
      <w:r>
        <w:rPr>
          <w:rFonts w:ascii="Times New Roman"/>
          <w:b w:val="false"/>
          <w:i w:val="false"/>
          <w:color w:val="000000"/>
          <w:sz w:val="28"/>
        </w:rPr>
        <w:t>мәліметтері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Жангелдин ауданының аумағында жайылымдардың орналасу схемасы (картасы)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жайылымдарының орналасу схемасына (картасына) қоса берілген жер учаскесінің меншік иесі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учаскесінің меншік иесінің тегі, аты, әкесінің аты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 Марғұлан Нұрланұлы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жайылымдарының орналасу схемасына (картасына) қоса беріліп отырған жер учаскелерінің жер пайдаланушылар тізімі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 Мендибай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Жазира Аманкелдиевна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Гарифолла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Абдуаитов Бейсенбай Алжанович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Абдысалыков Серик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Абеуова Рысалды Сагатовна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Еркебулан 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Таргын Казымбекович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Серикбай 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 Ахат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Жұлдызай Жалелқызы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Адилхан Ауезханович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Бауыржан Абдирович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Руслан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Ақауұлы Мұса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Кылышбай Алпысович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Кумисбек Казович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Амирхамзин Талгат Корганович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Куандык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Аңсаған Құрманғали Аңсағанұлы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Апахан Дәулеткерей Жақанұлы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Тоба Байдрахманович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Толеухан Райымбекович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Әбдіғалиұлы Бақыт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 Шоқан Қанатбайұлы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Әбсалық Айдос Асқарұлы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Әшімұлы Мирамбек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Нурлан Диханбаевич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Шахмурат Султанбекович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Куаныш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Магзум Токкожинович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Гаухар Қабдоллақызы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Егеубай Байдаулетович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Жылкелди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Бастар Сәлімжан Рүстемұлы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Кайрат Карагулович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Габдолла Мерекеевич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Бақытжан Мерекеұлы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Шакир 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Кәдіржан Ғалымжанұлы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Балгабай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Кулдирайхан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Аскар Базарбаевич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Бектауов Нурбек Султангалиевич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Сундет Болтирикович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 Жанибек Карсакбаевич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Болебаев Оразалы Казымбекович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Жомарт Бегкалиевич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Бөрібай Ерлан Арғынбайұлы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Габдуалиев Канат Шоптибаевич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Габдуалиев Женис Сарсенбаевич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Гаврось Тамара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Газезов Толеу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Галымжанова Айсулу Бахытжановна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Ганиматов Нурлан Тулендиевич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Ғазез Бәйкен Нағашыбайұлы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Даркенов Куанышкали Газизович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Даулеткалиев Амиржан Миясарович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Дәкар Әлібек Жумабекұлы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Сапарбек Саматович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Дерипсалина Алмагул Бостановна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Дильханов Кайрат Наурызович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Талгат Сарсенович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Досманов Аскарбек Камаевич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Айбар Толендиевич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Азамат Бултирикович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Асет Бултирикович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Елеутов Талап Нагашыбаевич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Амантай Каменович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 Нұрман Мұқамедқалиұлы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Мухтар Сапаргалиевич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Ералин Кайрат Журсинович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Ерәділ Әліби Қабденұлы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Сартай Сактапбергенович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Нургожа Сундетбаевич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Гапсалем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Естеков Женис Жумабекович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Жайылқанов Қанат Бердіұлы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Амандык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Жаксымбеков Руслан Абдысалыкович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Айнаш Шыганбаевна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Каныш Мухамеджанович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Жарасова Акжибек Амирхановна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Жаксылык Нагашыбаевич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Жетписбаева Мария Нагашыбаевна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Есенкара Баекинович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Ерлан Амантаевич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 Халык Капарович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Жунекеев Мырзаболат Кенжегалиевич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Жомарт Абушахимович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Нагима Кайырбековна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 Берік Алпысбайұлы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Зейнелгабиев Елубай Султанбекович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Ибикенов Кантай Кабильдинович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Асылбек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Изтелеуова Гульзира Кирикбаевна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Самат Рзаевич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Әлімжан Молдашұлы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Инирбаев Абилхамит Кабиевич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Исмайлова Бакытгул Карисовна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Азамат Балгабаевич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Марал Егизбаевич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Айдын Жолдинович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Кайрат Аксуйинович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Алимжан Толыбаевич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Калабаева Рысты Абдрахмановна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 Манат Какимжанович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Еркеш Джалелович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Бахытбек Куанышович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Сарсенбай Назымбекович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талгат Галимжанович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Кәкімжан Әнуар Манатұлы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Кенжегулова Кулаш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Жалын Бултирикович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Кенжеғұл Қайрат Нағашыбайұлы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Амангелды Бегалынович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Булат Халыкович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Кенжетай Сагитович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Сайлау Сагитович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Койшыбаева Кунзагила 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 Шаттык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Косымов Артем Алибаевич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Асылбек Дуйсенович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Куненов Ерик Темиргалиевич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Кушкинбаев Есим Темиржанович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Нурлыбек Кауденович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Қабажай Қанат Қазымұлы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 Ниетқали Әбусағитұлы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Қажкенова Гүлнар Боранбайқызы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Қазкен Ізбасар Ерболатұлы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Қасымхан Айбол Нұрханұлы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 Ерболат Қияқбайұлы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Мақсұт Зиятденұлы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Құдабаев Айдын Қабидоллаұлы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Құлмағамбет Ербол Серікбайұлы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Жасулан 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Борамбай Мусылымканович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Маргулан Кенжебаевич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 Ерик Сарбасович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Мәрден Ерасыл Бейсенбайұлы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Дархан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Миркемелов Есболат Жилкибаевич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Нуретден Сыпабекулы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 Күлпаш Жеңісқызы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Коныс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Мукышев Туралы Турсынович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Мухит Турганович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Мухамбедин Роллан Алпысбаевич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 Серик Куанышбекович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 Канатбек Абузаринович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Сайын Турганович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Талгат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Еркебулан Талапович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Куат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Турсынбек Битимбаевич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Сайын Султанбекович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Нургалимов Асылхан Кенесбаевич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 Ермұхан Жауғаштыұлы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Нұрғалиұлы Бақыт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Гүлсайран Кәрімқызы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Нұрмұхамбет Тоқсанбек Жолдықанұлы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Жасулан Избастинович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Кишкентай Таргынбекович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Мажит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Абай Базилбекович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Алмас Сайранович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Кайрат Сайранович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Райыс Ерболат Сайранұлы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Райыс Қанат Сайранұлы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Жасталап Дәуренұлы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Ерлан Сайранбекович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Гүлмира Рахымжанқызы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 Серик Саматович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Каргалы Тайманович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Сабилов Байбосын Тулеуович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Аскар Кибатович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Сактапбергенова Гюльнар Жумагазиновна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Нурлан Абдрахманович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Айнагуль Нагашыбаевна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Садирбаев Бауыржан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Сәден Нұрлан Мырзахметұлы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Сейткулов Саян Сейткулович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 Булат Елиясович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Ербол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Габиден Уахитович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Иса Абдигалиевич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Бүтінбай Қазымжанұлы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Сундетбаев Куаныш Нургожович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 Хамит Кабдиевич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Азамат Олжагалиевич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Дулат Танатович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Тәкіл Оразбай Жақсыбайұлы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Абзал Беркимбаевич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 Жаксылык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Сәлімжан Төлегенұлы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Бауыржан Кабдрашович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Руслан Онгарович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Айбек Карасекесович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Тунтеров Ханатбек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Ыбырай Саматұлы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Тұрмат Алмас Амантайұлы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Умирзакова Нурбала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Бекболат Дукенбаевич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Фаткуллин Нурлан Сайлаубаевич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Фаткуллин Азамат Тынымбаевич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Байтемир Батырханович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Хасекенова Гульнар Тулеухановна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Жумабек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Хұсайынқызы Сара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 Хамит Карагулович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Бауыржан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Шалдыбай Бақыт Дақарұлы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Темирхан 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Шүлен Тұрар Жақсылықұлы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"Aqpan-Agro"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"Бейсен-1"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"Жанибек-Агрокомплекс"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"Жаркөл-2023"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"Новонежинка"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"Таншолпан"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"Torgai-Agro"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"ТТТ АЗАМАТ"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"TABYSAGRO 03"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ауданында маусымдық жайылымдардың алаңы 3 299 965 гектарды құрайды. Оның ішінде 809408,6 гектар ауыл шаруашылығы мақсатындағы жер, 272545 гектар елді мекендердің жері, босалқы жерлер 1 967 006,9 гектар, ерекше қорғалатын табиғи аумақтардың жерлері 251004,5 гектар.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Премьер-Министрінің орынбасары – Қазақстан Республикасының Ауыл шаруашылығы министрінің 2016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 тұтынудың және су бұрудың үлестік нормаларын әзірлеу жөніндегі әдістемені бекіту туралы" бұйрығына (Нормативтік құқықтық актілерді мемлекеттік тіркеу тізілімінде № 14827 болып тіркелген) сәйкес анықталады.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Тоғандар, апандар, суару немесе суландыру каналдары, құбырлы немесе шахталы құдықтар жоқ.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302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7724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985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747000" cy="990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264400" cy="985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4168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7724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бойынша жайылымдардың алаңы 3 299 965 гектарды құрайды, оның ішінде ауыл шаруашылығы мақсатындағы жерлерде 809 408,6 гектар, елді мекен жерлерінде 272 545 гектар, босалқы жерлерде 2 153 599,4 гектар.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Осыған байланысты жайылымдары жоқ жеке және (немесе) заңды тұлғалардың ауыл шаруашылығы жануарларының мал басын орналастыру үшін осы аудандағы жайылымдарды қайта бөлудің қажеті жоқ, себебі мал жаю үшін жайылымдық алқаптар жеткілікті.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Албарбөгет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жайылымдық жерлердің санаттары бойынша бөлу, мың гектар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санаттары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жиыны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 және өзге де ауыл шаруашылығы мақсатындағы емес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394233100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ауылдық округі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394237000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Албарбөгет ауылдық округі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394239000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394247100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ауылдық округі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394249000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ауылдық округі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394259000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394263100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394243100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ауылдық округі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809 408,6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1 967 006,9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3 299 965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мекеннің жайылымдарын бөлу, мың гектар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жалпы алаңы, мың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алаңдары мен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 ауыл шаруашылығы жануарларын жаю бойынша халық мұқтажын қанағаттандыруға арналған, мың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пайдаланатын, мың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шалғайдағы, мың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маусымдық, мың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аридтық, мың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 жайылымдар, мың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ауылдық округі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Түйемойнақ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Албарбөгет ауылдық округі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Көлқамыс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ауылдық округі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ауылдық округі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Қаламқарасу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Шұбалаң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Ұзынқарасу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ауылдық округі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Милісай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учаскесіне құқық белгілейтін және сәйкестендіру құжаттары негізінде меншік иелері мен жер пайдаланушылар туралы мәліметтер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иелерінің, жер пайдаланушылардың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нөмірі/жеке 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алаңы, мың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 Мендибай Кабденович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650221301034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Жазира Аманкелдиевна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761113401940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Гарифолла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74041550195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Абдуаитов Бейсенбай Алжанович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700806300751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Абдысалыков Серик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520913350187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Абеуова Рысалды Сагатовна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600720400956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Еркебулан Айдарович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870120350980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Таргын Казымбекович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761025350469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Серикбай Айдарович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830105350446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 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510105301144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Жұлдызай Жалелқызы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720611450212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Адилхан Ауезханович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651008350205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Бауыржан Абдирович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620601350210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Руслан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890901351383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Ақауұлы Мұса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481230300237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Кылышбай Алпысович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690217350107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Кумисбек Казович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710310350218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Амирхамзин Талгат Корганович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770420301289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Куандык Мухтарович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660510300841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Аңсаған Құрманғали Аңсағанұлы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760208301600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Апахан Дәулеткерей Жақанұлы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790418302104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Тоба Байдрахманович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651008300176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Толеухан Райымбекович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671206350176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Әбдіғалиұлы Бақыт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481009300337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12276023326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 Шоқан Қанатбайұлы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961015351226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Әбсалық Айдос Асқарұлы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940317351251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Әшімұлы Мирамбек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750420350283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 Марғұлан Нұрланұлы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940105300442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Нурлан Диханбаевич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Шахмурат Султанбекович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770721300772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530701301594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Магзум Токкожинович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610105350460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Гаухар Қабдоллақызы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840707451138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Егеубай Байдаулетович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710817301573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Жылкелди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690110301414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Бастар Сәлімжан Рүстемұлы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990827350552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Кайрат Карагулович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740101305707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Габдолла Мерекеевич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690630301104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Бақытжан Мерекеұлы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780909302227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Шакир Болатович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620827350140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Кәдіржан Ғалымжанұлы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640212350130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Балгабай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580413300502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Кулдирайхан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550617450477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Аскар Базарбаевич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650127350110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Бектауов Нурбек Султангалиевич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800425301115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Сундет Болтирикович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880309351294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 Жанибек Карсакбаевич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690318300487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Болебаев Оразалы Казымбекович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741010350265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Жомарт Бегкалиевич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760412350599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Бөрібай Ерлан Арғынбайұлы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750730350447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Габдуалиев Канат Шоптибаевич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740704350166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Габдуалиев Женис Сарсенбаевич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880509351013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Гаврось Тамара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740725401555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Газезов Толеу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820814350558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Галымжанова Айсулу Бахытжановна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721014400283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Ганиматов Нурлан Тулендиевич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860328301882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Ғазез Бәйкен Нағашыбайұлы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800204300581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Даркенов Куанышкали Газизович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630922301120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Даулеткалиев Амиржан Миясарович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730605350126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Дәкар Әлібек Жумабекұлы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990814350303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Сапарбек Саматович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660102350354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Дерипсалина Алмагул Бостановна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760730401497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Дильханов Кайрат Наурызович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790510300667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Талгат Сарсенович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750121350238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Досманов Аскарбек Камаевич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731203350321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Айбар Толендиевич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810227350426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Азамат Бултирикович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760201301692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Асет Бултирикович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790815300995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Елеутов Талап Нагашыбаевич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690712300855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Амантай Каменович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760425301323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 Нұрман Мұқамедқалиұлы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640320350049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Мухтар Сапаргалиевич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690622300330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Ералин Кайрат Журсинович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871220350729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Ерәділ Әліби Қабденұлы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841006351004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Сартай Сактапбергенович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580815300446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Нургожа Сундетбаевич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490813300406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Гапсалем Жумагалиевич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550705300224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Естеков Женис Жумабекович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790507302104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Жайылқанов Қанат Бердіұлы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990405350825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Амандык Амиргалиевич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730717301533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Жаксымбеков Руслан Абдысалыкович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741009350110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Айнаш Шыганбаевна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660308451001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Каныш Мухамеджанович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740422350262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Жарасова Акжибек Амирхановна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480718400226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Жаксылык Нагашыбаевич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561010300855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Жетписбаева Мария Нагашыбаевна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690818450245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Есенкара Баекинович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680101353189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Ерлан 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840318301884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 Халык Капарович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601001350476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Жунекеев Мырзаболат Кенжегалиевич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731219300868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Жомарт Абушахимович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611219300239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Нагима Кайырбековна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550927450264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 Берік Алпысбайұлы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930816350767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Зейнелгабиев Елубай Султанбекович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770312350265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Ибикенов Кантай Кабильдинович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550125350456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Асылбек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680113300966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Изтелеуова Гульзира Кирикбаевна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640509450726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Самат Рзаевич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740901302622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Фазылжан Молдашұлы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610828301483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Инирбаев Абилхамит Кабиевич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730426300305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Исмайлова Бакытгул Карисовна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590621400231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Азамат Балгабаевич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910129350870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Марал Егизбаевич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65012035019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Айдын Жолдинович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850723351217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Кайрат Аксуйинович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661107350611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Алимжан Толыбаевич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690401350345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Калабаева Рысты Абдрахмановна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540114401046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 Манат Какимжанович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730511350214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12276057002,003,004,005,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Еркеш Джалелович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611017300384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Бахытбек Куанышович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690327301711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Сарсенбай Назымбекович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650120350172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Талгат Галимжанович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790924300849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Кәкімжан Әнуар Манатұлы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990701350824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Кенжегулова Кулаш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Жалын Бултирикович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720803300184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Кенжеғұл Қайрат Нағашыбайұлы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740409300601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Амангелды Бегалынович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860528351093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Булат Халыкович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660918301570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Кенжетай Сагитович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800524301301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Сайлау Сагитович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570405301394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Койшыбаева Кунзагила 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610101452164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 Шаттык Кабденович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691009350317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Косымов Артем Алибаевич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840905301637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Сергей Иванович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721130301147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Асылбек Дуйсенович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850828351052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Куненов Ерик Темиргалиевич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651102300218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Кушкинбаев Есим Темиржанович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870501351068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Нурлыбек Кауденович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650111350282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Қабажай Қанат Қазымұлы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750522350307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 Ниетқали Әбусағитұлы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970109350476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Қажкенова Гүлнар Боранбайқызы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551024400023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Қазкен Ізбасар Ерболатұлы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020913550254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Қасымхан Айбол Нұрханұлы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710803301359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 Ерболат Қияқбайұлы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790201302091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Мақсұт Зиятденұлы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940716300662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Құдабаев Айдын Қабидоллаұлы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900816350050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Құлмағамбет Ербол Серікбайұлы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731011300545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Жасулан Мантаевич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840223351696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Борамбай Мусылымканович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640124350271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Маргулан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750502350185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 Ерик Сарбасович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700301300141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Мәрден Ерасыл Бейсенбайұлы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001227551341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Дархан Сабитович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920108350283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Миркемелов Есболат Жилкибаевич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760718350483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Нуретден Сыпабекулы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370620300432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 Күлпаш Жеңісқызы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730526401284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Коныс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620218301131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Мукышев Туралы Турсынович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650628300574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Мухит Турганович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800406350299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Мухамбедин Роллан Алпысбаевич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820526350592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 Серик Куанышбекович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880425350217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 Канатбек Абузаринович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761213350282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Сайын Турганович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731218350224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Талгат Кенесович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610622350223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Еркебулан Талапович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910613350811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Куат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780921350064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Турсынбек Битимбаевич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800607301223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Сайын Султанбекович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650922350033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Нургалимов Асылхан Кенесбаевич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770211301649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 Ермұхан Жауғаштыұлы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711126300511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Нұрғалиұлы Бақыт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530721300515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Гүлсайран Кәрімқызы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67120140013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Нұрмұхамбет Тоқсанбек Жолдықанұлы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821230350932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Жасулан Избастинович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750201350381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Кишкентай Таргынбекович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760604350196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Мажит Рахимович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791222350217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Абай Базилбекович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881231350582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Алмас Сайранович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701102350228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Кайрат Сайранович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660307301599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Райыс Ерболат Сайранұлы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730927300438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Райыс Қанат Сайранұлы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681002300618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Жасталап Дәуренұлы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760622301334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Ерлан Сайранбекович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820101351381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Гүлмира Рахымжанқызы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800223450429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 Серик Саматович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950419350498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Каргалы Тайманович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760404301150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Сабилов Байбосын Тулеуович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771008301836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Аскар Кибатович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680523301369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Сактапбергенова Гюльнар Жумагазиновна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611008450284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Нурлан Абдрахманович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650910350325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Айнагуль Нагашыбаевна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630901450428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Садирбаев Бауыржан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Сәден Нұрлан Мырзахметұлы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700820300768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Сейткулов Саян Сейткулович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741115350523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 Булат Елиясович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671015350118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Ербол Жумагалиевич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750528301193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Габиден Уахитович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630225301317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Иса Абдигалиевич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500805350116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Бүтінбай Қазымжанұлы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620122301655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Сундетбаев Куаныш Нургожович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711116350286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 Хамит Кабдиевич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601109350176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Азамат Олжагалиевич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820804350098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Дулат Танатович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820501350239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Тәкіл Оразбай Жақсыбайұлы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640208300886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Абзал Беркимбаевич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770914350222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 Жаксылык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411004300634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Сәлімжан Төлегенұлы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930904350480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Бауыржан Кабдрашович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740616301407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Руслан Онгарович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770519350196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Айбек Карасекесович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790216302678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Тунтеров Ханатбек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631015350170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Ыбырай Саматұлы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760404350159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Тұрмат Алмас Амантайұлы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740607300201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Умирзакова Нурбала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480215450218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Бекболат Дукенбаевич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590623300286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Фаткуллин Нурлан Сайлаубаевич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650715300923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Фаткуллин Азамат Тынымбаевич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770216350535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Байтемир Батырханович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580217350273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Хасекенова Гульнар Тулеухановна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820211450417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Жумабек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690509350362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Хұсайынқызы 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510319400512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 Хамит Карагулович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631010350460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Бауыржан Кабденович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710402350258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Шалдыбай Бақыт Дақарұлы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720102300580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Темирхан Калиевич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710309350272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Шүлен Тұрар Жақсылықұлы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830817351267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"Aqpan-Agro"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230340022751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"Бейсен-1" жауапкершілігі шектеулі серіктестік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201240015851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"Жанибек-Агрокомплекс" жауапкершілігі шектеулі серіктестік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201240013240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"Жаркөл-2023"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231040041670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"Новонежинка"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040840001896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"Таншолпан"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140240031986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"Torgai-Agro" жауапкершілігі шектеулі серіктестік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171140021755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"ТТТ АЗАМАТ"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240440009432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"TABYS AGRO" жауапкершілігі шектеулі серіктестік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240140030509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бөлу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үшін қажетті жайылым алаңы, мың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алаңы, мың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ауылдық округі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Түйемойнақ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Албарбөгет ауылдық округі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Көлқамыс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ауылдық округі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ауылдық округі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Қаламқарасу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Шұбалаң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Ұзынқарасу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ауылдық округі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Милісай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272545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қажет етілетін жайылымдар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жерлерден қажет етілетін қосымша жайылымдар, мың гектар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 қорынан қажетті жайылымдық жерлер, мың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берілетін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пайдаланушыларға жер пайдалануға берілуі мүмкін жайылымдар, мың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 ауыл шаруашылығы жануарларын жаю бойынша халық мұқтажын қанағаттандыру мақсатында резервке қойылуға тиіс жайылымдар, мың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Түйемойнақ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Албарбөгет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Көлқамыс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Шұбалаң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Сужарған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Милісай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240641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Жайылымдық инфрақұрылым объектілері туралы және ауыл шаруашылығы жануарларын айдап өтуге арналған сервитуттар туралы мәліметтер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инфрақұрылым объектілері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жайылымдық инфрақұрылым объектілерінің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 (реконструкцияны) талап ететін, бірліктер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мың шаршы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құрылысжайлары (ұңғымалар, құбырлы және шахталы құдықтар, апандар)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Құрылысжайлар, көпірлер, жолдар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айдайтын жолдар, малды аялдатуға арналған алаңдар мен суат алаңдары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 тоғытуға арналған ыдыстар, қоралар және қоршалған жерлер, жайылымдардың қоршаулары, шарбақтар (оның ішінде электрлі шарбақтар), ауыл шаруашылығы жануарларын қоршап-бөлшектеп жаюға арналған қашалар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ветеринариялық емдеуге арналған өткелектер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елді мекенде, 91 – шаруа қожалықтарында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жылу энергиясымен қамтамасыз етуге арналған құрылысжайлар мен объектілер, жаңартылатын және баламалы энергия көздері пайдаланылатын объектілер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 және тіршілікті қамтамасыз етудің басқа да түрлері, персоналдың маусымдық тұруына арналған құрылысжайлар және жайылымдарды күтіп-ұстау мен пайдалану үшін қажетті өзге де мүлік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мәліметтері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азықтық алқаптардың жіктемесі бойынша және түсініксөз бойынша шифрлар, күні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Контурлар мен сипаттамалар нөмірі (жақша ішінде)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азықтық алқаптар типтерінің (айырмаларының, түрлендірулерінің) жер бедеріне топыраққа байланыстырылған атауы. Басқа жерлер мен алқаптардың атауы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 түрі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Контурдағы пайыздық қатынас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мың гектар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пайдаланылуы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өнім, гектарына центнер (зерттеу жылы)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 ішінде желінетін өсімдіктердің түсімділігі: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массаның гектарына центнерден, азық бірлігінің гектарына центнерден, қорытылатын протеиннің гектарына килограмм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бойынша есептелген түсімділік: құрғақ массаның гектарына центнерден (алымы), азық бірлігінің гектарына центнерден (бөлгіш)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бойынша азық қоры құрғақ массаның гектарына центнерден (алымы), азық бірлігінің гектарына центнерден (бөлгіш)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маусым бойынша азықтандыру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Дақылдық-техникалық жай-күй, дәрілік өсімдіктердің бар-жоғы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бойынша ұсыныстар, малдың түрі.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жөнінде ұсынылған шаралар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шабылған 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 жем бірлігінің гектарына (деноминатор)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39Ба, Пс-1г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(1, 2, 3, 4, 49, 50, 52, 55)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жеңіл каштан орташа сазды топырақ сортаңдарындағы аралас жусан-бетеге (artemisia pauciflora, австриялық жусан, борозда бетеге)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төмен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 Жайылымдардың оңтайлы жүктемелері мен мал жаю режимдерін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39Бг Пс-1г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(5, 6, 7, 11, 59, 244, 245)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Сорттарда биюргун араласқан бетеге, каштан орташа ашық, орташа сазды топырақтар (artemisia pauciflora, австриялық шалфей, борозда бетеге, биюргун)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төмен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 Жайылымдардың оңтайлы жүктемелері мен мал жаю режимдерін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(241, 242, 243)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төмен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 Пс-1в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(10, 246, 258, 281)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каштан сортаңды жеңіл сазды топырақта бетеге-ала жусан (борозды бетеге, жусан аз гүлді, австриялық жусан).)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Б Пс-1г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(12, 13, 14, 15, 31, 247, 248)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сазды топырақта бетеге араласқан ақшыл каштан ала-құс бетеге (борозды бетеге, ұсақ гүлді бетеге, австриялық бетеге, тұздалған бетеге)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ауылдық округі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Пс-1в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жеңіл каштанды сазды топырақтағы бетегелі-нитратты-жусанды пижмы (борозды бетеге, жусан, пижмы)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Пс-1г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каштан орташа сазды сортаңдардағы лерхов жусанды-шөбі (Лерхов жусаны, борозды бетеге, дала көкжиегі, сарепта қауырсынды шөбі)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Пс-1г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каштан орташа сазды сортаңдардағы жарма-сельтратриттер-жусан-форбтар (дала көкжиегі, қауырсынды шөбі, жусан, ірі жемісті ірі жемісті шөп, татар сүттілігі)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50Б Пс-1г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каштан қыртысы сазды сортаңдардағы артемизия нитраты (жусан нитраты)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Пс-1г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каштан ұсақ сазды сортаңдардағы қара жусан (artemisia pauciflora)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Албарбөгет аулдық округі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Б Пс-1г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жусан (Artemisia pauciflora) сортаңдар, ашық каштан және сазды қабықтарда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мен жылқыға арналған көктемгі-күзгі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Пс-1г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каштан ұсақ сазды сорттардарда алуан-алуан жусанды-биюргунацийлер (artemisia pauciflora, жусан селитра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мен жылқыға арналған көктемгі-күзгі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Пс-1г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каштан орташа сазды сорттардада шалғынды (сарепта қауырсыны шөбі, борозда бетеге, австриялық жусан, жусан селитрасы, шалғынды) тирсиково-бетеге-ала-алаң жусан.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мен жылқыға арналған көктемгі-күзгі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Пс-1г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каштан терең сазды сортаңдарда тирсиково-бетеге-қара жусан (сарепта қауырсынды шөбі, борозда бетеге, аз гүлді жусан)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аулдық округі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С-2д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өлшемді, ашық сазды каштан сортаңдарындағы қара жусан (artemisia pauciflora)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мен жылқыға арналған күзгі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С-2д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сазды каштан сортаңдарындағы қара жусан (artemisia pauciflora)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мен жылқыға арналған көктемгі-күзгі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26в С-2д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Бетеге-Понт жусаны-Каштанның майда сазды сортаңдарында мия қосылған Кермек (борозды бетеге, понтиан жусан, Гмелин кермек, жалаңаш мия)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төмен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 Жайылымдардың оңтайлы жүктемелері мен мал жаю режимдерін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С-2д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сазды каштан сортаңдарындағы Гмелин кермекі бар жарма-нитраттық жусан (сарепта қауырсынды шөп, борозда бетеге, нитрат нитраты, гмелин кермек)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16.05.2024 41Аб С-2а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(151, 152, 153)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Балауызды жазық, жұмсақ баурай 1. Каштан кәдімгі орташа сазды топырақтағы қауырсынды шөбі бар типшақ-австриялық жусан (борозды бетеге, австриялық жусан, қауырсынды шөп)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төмен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 Жайылымдардың оңтайлы жүктемелері мен мал жаю режимдерін сақтау.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С-2д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сазды каштан сортаңдарындағы Гмелин кермекі бар жарма-нитраттық жусан (сарепта қауырсынды шөп, борозда бетеге, нитрат нитраты, гмелин кермек)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16.05.2024 41Аб С-2а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(151, 152, 153)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Балауызды жазық, жұмсақ баурай 1. Каштан кәдімгі орташа сазды топырақтағы қауырсынды шөбі бар типшақ-австриялық жусан (борозды бетеге, австриялық жусан, қауырсынды шөп)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төмен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 Жайылымдардың оңтайлы жүктемелері мен мал жаю режимдерін сақтау.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С-2д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Каштанды сортаң сазды топырақтардағы шөпті-пижмы (қауырсынды шөп, борозды бетеге, дала көкжиегі, пижмы)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16.05.2024 62Аб С-2ф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(154, 168, 169, 180, 181, 182)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Аздап толқынды жазық 1. Мятликова-қапшықты қауырсынды шөп-каштан кәдімгі құмды сазды топырақтағы австриялық жусан (шалғынды көк шөп, қауырсынды шөбі, австриялық жусан)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Байтұрсынұлы ауылы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08.08.2024 18Б П-1д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(109)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Аздап толқынды жазық 1. Бетегелі-қара жусанды сазды топырақтар (борозды бетеге, аз гүлді жусан)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31Б П-1д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Ұсақ қоңыр сортаңдардағы қара жусан-бетеге (artemisia pauciflora, борозда бетеге)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08.08.2024 16А П-1а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(111)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Аздап толқынды жазық 1. Қоңыр кәдімгі сазды топырақтағы бетеге (бұрықты бетеге)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ауылдық округі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01.08.24г 18Б Пс-1в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(240)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Аздап толқынды жазық 1. Ашық каштанды әлсіз сортаң сазды топырақтарда жусан селитрасы бар Тирсиково-форбтары (сарепта қауырсынды шөбі, жалаңаш мия, шығыс додарция, пияз бұрышты, жусан селитрасы)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мия-дәрілік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01.08.24г 34 Пс-1в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(241)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Аздап толқынды жазық 1. ақшыл каштанды аздап сортаң сазды топырақтағы бетегелілер (бұзақ бетеге, ұсақ бұтақты мыңжапырақ, өрескел жүгері, сары-бозғылт скабиоз, бұталы жүзім, тік шыбыншақ)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01.08.24г 30Аб Пс-1в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(242)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Аздап толқынды жазық 1. Типчаково-Австриялық жусан-форб ақшыл каштан аздап сортаң сазды топырақта (борозда бетеге, австриялық жусан, сары-бозғылт скабиоз, өрескел жүгері гүлі, кәдімгі көбелек)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малды жаю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төмен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көктемгі-жазғы-күзгі жайылымдар. Жайылымдардың оңтайлы жүктемелері мен мал жаю режимдерін сақтау.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