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b81e" w14:textId="a1eb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2022 жылғы 8 ақпандағы № 23 "Денисов ауданы әкімдігінің дене шынықтыру және спорт бөлімі" мемлекеттік мекемесінің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Денисов ауданы әкімдігінің 2025 жылғы 8 желтоқсандағы № 265 қаулысы</w:t>
      </w:r>
    </w:p>
    <w:p>
      <w:pPr>
        <w:spacing w:after="0"/>
        <w:ind w:left="0"/>
        <w:jc w:val="both"/>
      </w:pPr>
      <w:bookmarkStart w:name="z4" w:id="0"/>
      <w:r>
        <w:rPr>
          <w:rFonts w:ascii="Times New Roman"/>
          <w:b w:val="false"/>
          <w:i w:val="false"/>
          <w:color w:val="000000"/>
          <w:sz w:val="28"/>
        </w:rPr>
        <w:t>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"Денисов ауданы әкімдігінің дене шынықтыру және спорт бөлімі" мемлекеттік мекемесінің Ережені бекіту туралы" Денисов ауданы әкімдігінің 2022 жылғы 8 ақпандағы № 23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"Денисов ауданы әкімдігінің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келесі мазмұндағы 23) тармақшамен толықтырылсын:</w:t>
      </w:r>
    </w:p>
    <w:bookmarkEnd w:id="3"/>
    <w:bookmarkStart w:name="z8" w:id="4"/>
    <w:p>
      <w:pPr>
        <w:spacing w:after="0"/>
        <w:ind w:left="0"/>
        <w:jc w:val="both"/>
      </w:pPr>
      <w:r>
        <w:rPr>
          <w:rFonts w:ascii="Times New Roman"/>
          <w:b w:val="false"/>
          <w:i w:val="false"/>
          <w:color w:val="000000"/>
          <w:sz w:val="28"/>
        </w:rPr>
        <w:t>
      23) халық үшін спорт секцияларының жұмысын қамтамасыз ету және спорттық іс-шараларды өткізу мақсатында білім беру ұйымдарының спорт нысандарын сабақтан тыс және кешкі уақытта пайдалану шараларын қабылдайды.";</w:t>
      </w:r>
    </w:p>
    <w:bookmarkEnd w:id="4"/>
    <w:bookmarkStart w:name="z9" w:id="5"/>
    <w:p>
      <w:pPr>
        <w:spacing w:after="0"/>
        <w:ind w:left="0"/>
        <w:jc w:val="both"/>
      </w:pP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келесі мазмұндағы 24) тармақшамен толықтырылсын:</w:t>
      </w:r>
    </w:p>
    <w:bookmarkEnd w:id="5"/>
    <w:bookmarkStart w:name="z10" w:id="6"/>
    <w:p>
      <w:pPr>
        <w:spacing w:after="0"/>
        <w:ind w:left="0"/>
        <w:jc w:val="both"/>
      </w:pPr>
      <w:r>
        <w:rPr>
          <w:rFonts w:ascii="Times New Roman"/>
          <w:b w:val="false"/>
          <w:i w:val="false"/>
          <w:color w:val="000000"/>
          <w:sz w:val="28"/>
        </w:rPr>
        <w:t>
      24) балалар мен жасөспірімдерге арналған спорт секцияларын қаржыландыру үшін мемлекеттік спорттық тапсырысты бюджет қаражатының көлемі шегінде бекітеді.";</w:t>
      </w:r>
    </w:p>
    <w:bookmarkEnd w:id="6"/>
    <w:bookmarkStart w:name="z11" w:id="7"/>
    <w:p>
      <w:pPr>
        <w:spacing w:after="0"/>
        <w:ind w:left="0"/>
        <w:jc w:val="both"/>
      </w:pP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келесі мазмұндағы 25) тармақшамен толықтырылсын:</w:t>
      </w:r>
    </w:p>
    <w:bookmarkEnd w:id="7"/>
    <w:bookmarkStart w:name="z12" w:id="8"/>
    <w:p>
      <w:pPr>
        <w:spacing w:after="0"/>
        <w:ind w:left="0"/>
        <w:jc w:val="both"/>
      </w:pPr>
      <w:r>
        <w:rPr>
          <w:rFonts w:ascii="Times New Roman"/>
          <w:b w:val="false"/>
          <w:i w:val="false"/>
          <w:color w:val="000000"/>
          <w:sz w:val="28"/>
        </w:rPr>
        <w:t>
      25) балалар мен жасөспірімдерге арналған спорт секцияларында мемлекеттік спорттық тапсырысты, қызмет көрсетушілердің меншік формаларына, ведомстволық бағыныстылығына, түрлеріне қарамастан, орналастыруды қамтамасыз етеді.";</w:t>
      </w:r>
    </w:p>
    <w:bookmarkEnd w:id="8"/>
    <w:bookmarkStart w:name="z13" w:id="9"/>
    <w:p>
      <w:pPr>
        <w:spacing w:after="0"/>
        <w:ind w:left="0"/>
        <w:jc w:val="both"/>
      </w:pP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келесі мазмұндағы 26) тармақшамен толықтырылсын:</w:t>
      </w:r>
    </w:p>
    <w:bookmarkEnd w:id="9"/>
    <w:bookmarkStart w:name="z14" w:id="10"/>
    <w:p>
      <w:pPr>
        <w:spacing w:after="0"/>
        <w:ind w:left="0"/>
        <w:jc w:val="both"/>
      </w:pPr>
      <w:r>
        <w:rPr>
          <w:rFonts w:ascii="Times New Roman"/>
          <w:b w:val="false"/>
          <w:i w:val="false"/>
          <w:color w:val="000000"/>
          <w:sz w:val="28"/>
        </w:rPr>
        <w:t>
      26) мемлекеттік спорттық тапсырысты орналастырудың, сапасын бақылаудың және мақсатты игерудің барлық кезеңдері мен рәсімдерінің электрондық және жалпыға қолжетімді форматтарда орындалуын қамтамасыз етеді.".</w:t>
      </w:r>
    </w:p>
    <w:bookmarkEnd w:id="10"/>
    <w:bookmarkStart w:name="z15" w:id="11"/>
    <w:p>
      <w:pPr>
        <w:spacing w:after="0"/>
        <w:ind w:left="0"/>
        <w:jc w:val="both"/>
      </w:pPr>
      <w:r>
        <w:rPr>
          <w:rFonts w:ascii="Times New Roman"/>
          <w:b w:val="false"/>
          <w:i w:val="false"/>
          <w:color w:val="000000"/>
          <w:sz w:val="28"/>
        </w:rPr>
        <w:t>
      2. "Денисов ауданы әкімдігінің дене шынықтыру және спорт бөлімі" мемлекеттік мекемесі Қазақстан Республикасының заңнамасында белгіленген тәртіппен:</w:t>
      </w:r>
    </w:p>
    <w:bookmarkEnd w:id="11"/>
    <w:bookmarkStart w:name="z16" w:id="12"/>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w:t>
      </w:r>
    </w:p>
    <w:bookmarkEnd w:id="12"/>
    <w:bookmarkStart w:name="z17" w:id="13"/>
    <w:p>
      <w:pPr>
        <w:spacing w:after="0"/>
        <w:ind w:left="0"/>
        <w:jc w:val="both"/>
      </w:pPr>
      <w:r>
        <w:rPr>
          <w:rFonts w:ascii="Times New Roman"/>
          <w:b w:val="false"/>
          <w:i w:val="false"/>
          <w:color w:val="000000"/>
          <w:sz w:val="28"/>
        </w:rPr>
        <w:t>
      2) осы қаулыға қол қойылған күнінен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жіберу;</w:t>
      </w:r>
    </w:p>
    <w:bookmarkEnd w:id="13"/>
    <w:bookmarkStart w:name="z18" w:id="14"/>
    <w:p>
      <w:pPr>
        <w:spacing w:after="0"/>
        <w:ind w:left="0"/>
        <w:jc w:val="both"/>
      </w:pPr>
      <w:r>
        <w:rPr>
          <w:rFonts w:ascii="Times New Roman"/>
          <w:b w:val="false"/>
          <w:i w:val="false"/>
          <w:color w:val="000000"/>
          <w:sz w:val="28"/>
        </w:rPr>
        <w:t>
      3) осы қаулының ресми жарияланғаннан кейін оның Денисов ауданы әкімдігінің интернет-ресурсында орналастырылуын қамтамасыз ету.</w:t>
      </w:r>
    </w:p>
    <w:bookmarkEnd w:id="14"/>
    <w:bookmarkStart w:name="z19" w:id="1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5"/>
    <w:bookmarkStart w:name="z20" w:id="1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Қатпаев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