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ceb0" w14:textId="5afc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2026-2028 жылдарға арналған бюджеті туралы</w:t>
      </w:r>
    </w:p>
    <w:p>
      <w:pPr>
        <w:spacing w:after="0"/>
        <w:ind w:left="0"/>
        <w:jc w:val="both"/>
      </w:pPr>
      <w:r>
        <w:rPr>
          <w:rFonts w:ascii="Times New Roman"/>
          <w:b w:val="false"/>
          <w:i w:val="false"/>
          <w:color w:val="000000"/>
          <w:sz w:val="28"/>
        </w:rPr>
        <w:t>Қостанай облысы Денисов ауданы мәслихатының 2025 жылғы 24 желтоқсандағы № 67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Денисов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Денисов ауданының 2026-2028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1"/>
    <w:bookmarkStart w:name="z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3 365 887,5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1 866 982,0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33 733,0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2 400,0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1 462 772,5 мың теңге;</w:t>
      </w:r>
    </w:p>
    <w:bookmarkEnd w:id="6"/>
    <w:bookmarkStart w:name="z13" w:id="7"/>
    <w:p>
      <w:pPr>
        <w:spacing w:after="0"/>
        <w:ind w:left="0"/>
        <w:jc w:val="both"/>
      </w:pPr>
      <w:r>
        <w:rPr>
          <w:rFonts w:ascii="Times New Roman"/>
          <w:b w:val="false"/>
          <w:i w:val="false"/>
          <w:color w:val="000000"/>
          <w:sz w:val="28"/>
        </w:rPr>
        <w:t>
      2) шығындар – 3 210 012,0 мың теңге;</w:t>
      </w:r>
    </w:p>
    <w:bookmarkEnd w:id="7"/>
    <w:bookmarkStart w:name="z14" w:id="8"/>
    <w:p>
      <w:pPr>
        <w:spacing w:after="0"/>
        <w:ind w:left="0"/>
        <w:jc w:val="both"/>
      </w:pPr>
      <w:r>
        <w:rPr>
          <w:rFonts w:ascii="Times New Roman"/>
          <w:b w:val="false"/>
          <w:i w:val="false"/>
          <w:color w:val="000000"/>
          <w:sz w:val="28"/>
        </w:rPr>
        <w:t>
      3) таза бюджеттiк кредиттеу – 17 398,0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60 550,0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43 152,0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w:t>
      </w:r>
    </w:p>
    <w:bookmarkEnd w:id="11"/>
    <w:bookmarkStart w:name="z18" w:id="12"/>
    <w:p>
      <w:pPr>
        <w:spacing w:after="0"/>
        <w:ind w:left="0"/>
        <w:jc w:val="both"/>
      </w:pPr>
      <w:r>
        <w:rPr>
          <w:rFonts w:ascii="Times New Roman"/>
          <w:b w:val="false"/>
          <w:i w:val="false"/>
          <w:color w:val="000000"/>
          <w:sz w:val="28"/>
        </w:rPr>
        <w:t>
      қаржы активтерiн сатып алу – 0,0 мың теңге;</w:t>
      </w:r>
    </w:p>
    <w:bookmarkEnd w:id="12"/>
    <w:bookmarkStart w:name="z19" w:id="13"/>
    <w:p>
      <w:pPr>
        <w:spacing w:after="0"/>
        <w:ind w:left="0"/>
        <w:jc w:val="both"/>
      </w:pPr>
      <w:r>
        <w:rPr>
          <w:rFonts w:ascii="Times New Roman"/>
          <w:b w:val="false"/>
          <w:i w:val="false"/>
          <w:color w:val="000000"/>
          <w:sz w:val="28"/>
        </w:rPr>
        <w:t>
      5) бюджет тапшылығы (профициті) – 138 477,5 мың теңге;</w:t>
      </w:r>
    </w:p>
    <w:bookmarkEnd w:id="13"/>
    <w:p>
      <w:pPr>
        <w:spacing w:after="0"/>
        <w:ind w:left="0"/>
        <w:jc w:val="both"/>
      </w:pPr>
      <w:r>
        <w:rPr>
          <w:rFonts w:ascii="Times New Roman"/>
          <w:b w:val="false"/>
          <w:i w:val="false"/>
          <w:color w:val="000000"/>
          <w:sz w:val="28"/>
        </w:rPr>
        <w:t>
      6) бюджет тапшылығын қаржыландыру (профицитін пайдалану) – - 138 477,5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Денисов ауданы мәслихатының 22.04.2026 </w:t>
      </w:r>
      <w:r>
        <w:rPr>
          <w:rFonts w:ascii="Times New Roman"/>
          <w:b w:val="false"/>
          <w:i w:val="false"/>
          <w:color w:val="000000"/>
          <w:sz w:val="28"/>
        </w:rPr>
        <w:t>№ 20</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2026 жылға арналған аудандық бюджетте облыстық бюджеттен аудан бюджетіне берілетін субвенция көлемі 67 258,0 мың теңге сомасында көзделгені ескерілсін.</w:t>
      </w:r>
    </w:p>
    <w:bookmarkStart w:name="z21" w:id="14"/>
    <w:p>
      <w:pPr>
        <w:spacing w:after="0"/>
        <w:ind w:left="0"/>
        <w:jc w:val="both"/>
      </w:pPr>
      <w:r>
        <w:rPr>
          <w:rFonts w:ascii="Times New Roman"/>
          <w:b w:val="false"/>
          <w:i w:val="false"/>
          <w:color w:val="000000"/>
          <w:sz w:val="28"/>
        </w:rPr>
        <w:t>
      3. 2026 жылға арналған аудандық бюджетте ауылдық округтер бюджеттерінен аудандық бюджетке 20 561,0 мың теңге сомасында бюджеттік алулар көлемі көзделгені ескерілсін, оның ішінде:</w:t>
      </w:r>
    </w:p>
    <w:bookmarkEnd w:id="14"/>
    <w:bookmarkStart w:name="z22" w:id="15"/>
    <w:p>
      <w:pPr>
        <w:spacing w:after="0"/>
        <w:ind w:left="0"/>
        <w:jc w:val="both"/>
      </w:pPr>
      <w:r>
        <w:rPr>
          <w:rFonts w:ascii="Times New Roman"/>
          <w:b w:val="false"/>
          <w:i w:val="false"/>
          <w:color w:val="000000"/>
          <w:sz w:val="28"/>
        </w:rPr>
        <w:t>
      Денисов ауылдық округі – 15 031,0 мың теңге;</w:t>
      </w:r>
    </w:p>
    <w:bookmarkEnd w:id="15"/>
    <w:bookmarkStart w:name="z23" w:id="16"/>
    <w:p>
      <w:pPr>
        <w:spacing w:after="0"/>
        <w:ind w:left="0"/>
        <w:jc w:val="both"/>
      </w:pPr>
      <w:r>
        <w:rPr>
          <w:rFonts w:ascii="Times New Roman"/>
          <w:b w:val="false"/>
          <w:i w:val="false"/>
          <w:color w:val="000000"/>
          <w:sz w:val="28"/>
        </w:rPr>
        <w:t>
      Приречен ауылдық округ" – 5 530,0 мың теңге.</w:t>
      </w:r>
    </w:p>
    <w:bookmarkEnd w:id="16"/>
    <w:bookmarkStart w:name="z24" w:id="17"/>
    <w:p>
      <w:pPr>
        <w:spacing w:after="0"/>
        <w:ind w:left="0"/>
        <w:jc w:val="both"/>
      </w:pPr>
      <w:r>
        <w:rPr>
          <w:rFonts w:ascii="Times New Roman"/>
          <w:b w:val="false"/>
          <w:i w:val="false"/>
          <w:color w:val="000000"/>
          <w:sz w:val="28"/>
        </w:rPr>
        <w:t>
      4. 2026 жылға арналған аудандық бюджетте аудандық бюджеттен ауылдардың және ауылдық округтердің бюджеттеріне берілетін субвенциялар көлемдері 229 825,0 мың теңге сомасында көзделгені ескерілсін, оның ішінде:</w:t>
      </w:r>
    </w:p>
    <w:bookmarkEnd w:id="17"/>
    <w:bookmarkStart w:name="z25" w:id="18"/>
    <w:p>
      <w:pPr>
        <w:spacing w:after="0"/>
        <w:ind w:left="0"/>
        <w:jc w:val="both"/>
      </w:pPr>
      <w:r>
        <w:rPr>
          <w:rFonts w:ascii="Times New Roman"/>
          <w:b w:val="false"/>
          <w:i w:val="false"/>
          <w:color w:val="000000"/>
          <w:sz w:val="28"/>
        </w:rPr>
        <w:t>
      Архангельск ауылдық округі – 22 995,0 мың теңге;</w:t>
      </w:r>
    </w:p>
    <w:bookmarkEnd w:id="18"/>
    <w:bookmarkStart w:name="z26" w:id="19"/>
    <w:p>
      <w:pPr>
        <w:spacing w:after="0"/>
        <w:ind w:left="0"/>
        <w:jc w:val="both"/>
      </w:pPr>
      <w:r>
        <w:rPr>
          <w:rFonts w:ascii="Times New Roman"/>
          <w:b w:val="false"/>
          <w:i w:val="false"/>
          <w:color w:val="000000"/>
          <w:sz w:val="28"/>
        </w:rPr>
        <w:t>
      Аршалы ауылдық округі – 25 246,0 мың теңге;</w:t>
      </w:r>
    </w:p>
    <w:bookmarkEnd w:id="19"/>
    <w:bookmarkStart w:name="z27" w:id="20"/>
    <w:p>
      <w:pPr>
        <w:spacing w:after="0"/>
        <w:ind w:left="0"/>
        <w:jc w:val="both"/>
      </w:pPr>
      <w:r>
        <w:rPr>
          <w:rFonts w:ascii="Times New Roman"/>
          <w:b w:val="false"/>
          <w:i w:val="false"/>
          <w:color w:val="000000"/>
          <w:sz w:val="28"/>
        </w:rPr>
        <w:t>
      Әйет ауылдық округі – 18 413,0 мың теңге;</w:t>
      </w:r>
    </w:p>
    <w:bookmarkEnd w:id="20"/>
    <w:bookmarkStart w:name="z28" w:id="21"/>
    <w:p>
      <w:pPr>
        <w:spacing w:after="0"/>
        <w:ind w:left="0"/>
        <w:jc w:val="both"/>
      </w:pPr>
      <w:r>
        <w:rPr>
          <w:rFonts w:ascii="Times New Roman"/>
          <w:b w:val="false"/>
          <w:i w:val="false"/>
          <w:color w:val="000000"/>
          <w:sz w:val="28"/>
        </w:rPr>
        <w:t>
      Глебовка ауылы – 28 087,0 мың теңге;</w:t>
      </w:r>
    </w:p>
    <w:bookmarkEnd w:id="21"/>
    <w:bookmarkStart w:name="z29" w:id="22"/>
    <w:p>
      <w:pPr>
        <w:spacing w:after="0"/>
        <w:ind w:left="0"/>
        <w:jc w:val="both"/>
      </w:pPr>
      <w:r>
        <w:rPr>
          <w:rFonts w:ascii="Times New Roman"/>
          <w:b w:val="false"/>
          <w:i w:val="false"/>
          <w:color w:val="000000"/>
          <w:sz w:val="28"/>
        </w:rPr>
        <w:t>
      Қырым ауылы – 24 223,0 мың теңге;</w:t>
      </w:r>
    </w:p>
    <w:bookmarkEnd w:id="22"/>
    <w:bookmarkStart w:name="z30" w:id="23"/>
    <w:p>
      <w:pPr>
        <w:spacing w:after="0"/>
        <w:ind w:left="0"/>
        <w:jc w:val="both"/>
      </w:pPr>
      <w:r>
        <w:rPr>
          <w:rFonts w:ascii="Times New Roman"/>
          <w:b w:val="false"/>
          <w:i w:val="false"/>
          <w:color w:val="000000"/>
          <w:sz w:val="28"/>
        </w:rPr>
        <w:t>
      Красноармейск ауылдық округі – 23 199,0 мың теңге;</w:t>
      </w:r>
    </w:p>
    <w:bookmarkEnd w:id="23"/>
    <w:bookmarkStart w:name="z31" w:id="24"/>
    <w:p>
      <w:pPr>
        <w:spacing w:after="0"/>
        <w:ind w:left="0"/>
        <w:jc w:val="both"/>
      </w:pPr>
      <w:r>
        <w:rPr>
          <w:rFonts w:ascii="Times New Roman"/>
          <w:b w:val="false"/>
          <w:i w:val="false"/>
          <w:color w:val="000000"/>
          <w:sz w:val="28"/>
        </w:rPr>
        <w:t>
      Перелески ауылы – 18 056,0 мың теңге;</w:t>
      </w:r>
    </w:p>
    <w:bookmarkEnd w:id="24"/>
    <w:bookmarkStart w:name="z32" w:id="25"/>
    <w:p>
      <w:pPr>
        <w:spacing w:after="0"/>
        <w:ind w:left="0"/>
        <w:jc w:val="both"/>
      </w:pPr>
      <w:r>
        <w:rPr>
          <w:rFonts w:ascii="Times New Roman"/>
          <w:b w:val="false"/>
          <w:i w:val="false"/>
          <w:color w:val="000000"/>
          <w:sz w:val="28"/>
        </w:rPr>
        <w:t>
      Покров ауылдық округі – 23 502,0мың теңге;</w:t>
      </w:r>
    </w:p>
    <w:bookmarkEnd w:id="25"/>
    <w:bookmarkStart w:name="z33" w:id="26"/>
    <w:p>
      <w:pPr>
        <w:spacing w:after="0"/>
        <w:ind w:left="0"/>
        <w:jc w:val="both"/>
      </w:pPr>
      <w:r>
        <w:rPr>
          <w:rFonts w:ascii="Times New Roman"/>
          <w:b w:val="false"/>
          <w:i w:val="false"/>
          <w:color w:val="000000"/>
          <w:sz w:val="28"/>
        </w:rPr>
        <w:t>
      Свердлов ауылдық округі – 19 586,0 мың теңге;</w:t>
      </w:r>
    </w:p>
    <w:bookmarkEnd w:id="26"/>
    <w:bookmarkStart w:name="z34" w:id="27"/>
    <w:p>
      <w:pPr>
        <w:spacing w:after="0"/>
        <w:ind w:left="0"/>
        <w:jc w:val="both"/>
      </w:pPr>
      <w:r>
        <w:rPr>
          <w:rFonts w:ascii="Times New Roman"/>
          <w:b w:val="false"/>
          <w:i w:val="false"/>
          <w:color w:val="000000"/>
          <w:sz w:val="28"/>
        </w:rPr>
        <w:t>
      Тельман ауылдық округі – 26518,0 мың теңге.</w:t>
      </w:r>
    </w:p>
    <w:bookmarkEnd w:id="27"/>
    <w:p>
      <w:pPr>
        <w:spacing w:after="0"/>
        <w:ind w:left="0"/>
        <w:jc w:val="both"/>
      </w:pPr>
      <w:r>
        <w:rPr>
          <w:rFonts w:ascii="Times New Roman"/>
          <w:b w:val="false"/>
          <w:i w:val="false"/>
          <w:color w:val="000000"/>
          <w:sz w:val="28"/>
        </w:rPr>
        <w:t>
      4-1. 2026 жылға арналған ауданның бюджетінде нысаналы трансферттерді 726,8 мың теңге сомасында қайтаруы қарастырылғаны ескертілсін, оның ішінде:</w:t>
      </w:r>
    </w:p>
    <w:p>
      <w:pPr>
        <w:spacing w:after="0"/>
        <w:ind w:left="0"/>
        <w:jc w:val="both"/>
      </w:pPr>
      <w:r>
        <w:rPr>
          <w:rFonts w:ascii="Times New Roman"/>
          <w:b w:val="false"/>
          <w:i w:val="false"/>
          <w:color w:val="000000"/>
          <w:sz w:val="28"/>
        </w:rPr>
        <w:t>
      республикалық бюджетке 0,3 мың теңге сомасында;</w:t>
      </w:r>
    </w:p>
    <w:p>
      <w:pPr>
        <w:spacing w:after="0"/>
        <w:ind w:left="0"/>
        <w:jc w:val="both"/>
      </w:pPr>
      <w:r>
        <w:rPr>
          <w:rFonts w:ascii="Times New Roman"/>
          <w:b w:val="false"/>
          <w:i w:val="false"/>
          <w:color w:val="000000"/>
          <w:sz w:val="28"/>
        </w:rPr>
        <w:t>
      облыстық бюджетке 726,5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Қостанай облысы Денисов ауданы мәслихатының 22.04.2026 </w:t>
      </w:r>
      <w:r>
        <w:rPr>
          <w:rFonts w:ascii="Times New Roman"/>
          <w:b w:val="false"/>
          <w:i w:val="false"/>
          <w:color w:val="000000"/>
          <w:sz w:val="28"/>
        </w:rPr>
        <w:t>№ 20</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Аудан бюджетіне бюджеттің 4 деңгейінен 106,1 мың теңге сомасына нысаналы трансферттерді қайтару көзделгені ескерілсін, оның ішінде:</w:t>
      </w:r>
    </w:p>
    <w:p>
      <w:pPr>
        <w:spacing w:after="0"/>
        <w:ind w:left="0"/>
        <w:jc w:val="both"/>
      </w:pPr>
      <w:r>
        <w:rPr>
          <w:rFonts w:ascii="Times New Roman"/>
          <w:b w:val="false"/>
          <w:i w:val="false"/>
          <w:color w:val="000000"/>
          <w:sz w:val="28"/>
        </w:rPr>
        <w:t>
      облыстық бюджетке 102,4 мың теңге сомасында;</w:t>
      </w:r>
    </w:p>
    <w:p>
      <w:pPr>
        <w:spacing w:after="0"/>
        <w:ind w:left="0"/>
        <w:jc w:val="both"/>
      </w:pPr>
      <w:r>
        <w:rPr>
          <w:rFonts w:ascii="Times New Roman"/>
          <w:b w:val="false"/>
          <w:i w:val="false"/>
          <w:color w:val="000000"/>
          <w:sz w:val="28"/>
        </w:rPr>
        <w:t>
      аудандық трансферттер 3,7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4-2 тармақпен толықтырылды - Қостанай облысы Денисов ауданы мәслихатының 22.04.2026 </w:t>
      </w:r>
      <w:r>
        <w:rPr>
          <w:rFonts w:ascii="Times New Roman"/>
          <w:b w:val="false"/>
          <w:i w:val="false"/>
          <w:color w:val="000000"/>
          <w:sz w:val="28"/>
        </w:rPr>
        <w:t>№ 20</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5. 2026 жылға арналған Денисов ауданының жергілікті атқарушы органының резерві 8890,0 мың теңге сомасында бекітілсін.</w:t>
      </w:r>
    </w:p>
    <w:bookmarkEnd w:id="28"/>
    <w:bookmarkStart w:name="z36" w:id="29"/>
    <w:p>
      <w:pPr>
        <w:spacing w:after="0"/>
        <w:ind w:left="0"/>
        <w:jc w:val="both"/>
      </w:pPr>
      <w:r>
        <w:rPr>
          <w:rFonts w:ascii="Times New Roman"/>
          <w:b w:val="false"/>
          <w:i w:val="false"/>
          <w:color w:val="000000"/>
          <w:sz w:val="28"/>
        </w:rPr>
        <w:t>
      6. Осы шешім 2026 жылғы 1 қаңтардан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2" w:id="30"/>
    <w:p>
      <w:pPr>
        <w:spacing w:after="0"/>
        <w:ind w:left="0"/>
        <w:jc w:val="left"/>
      </w:pPr>
      <w:r>
        <w:rPr>
          <w:rFonts w:ascii="Times New Roman"/>
          <w:b/>
          <w:i w:val="false"/>
          <w:color w:val="000000"/>
        </w:rPr>
        <w:t xml:space="preserve"> Денисов ауданының 2026 жылға арналған бюджеті</w:t>
      </w:r>
    </w:p>
    <w:bookmarkEnd w:id="30"/>
    <w:bookmarkStart w:name="z43" w:id="31"/>
    <w:p>
      <w:pPr>
        <w:spacing w:after="0"/>
        <w:ind w:left="0"/>
        <w:jc w:val="both"/>
      </w:pPr>
      <w:r>
        <w:rPr>
          <w:rFonts w:ascii="Times New Roman"/>
          <w:b w:val="false"/>
          <w:i w:val="false"/>
          <w:color w:val="ff0000"/>
          <w:sz w:val="28"/>
        </w:rPr>
        <w:t xml:space="preserve">
      Ескерту. 1-қосымша жаңа редакцияда - Қостанай облысы Денисов ауданы мәслихатының 22.04.2026 </w:t>
      </w:r>
      <w:r>
        <w:rPr>
          <w:rFonts w:ascii="Times New Roman"/>
          <w:b w:val="false"/>
          <w:i w:val="false"/>
          <w:color w:val="ff0000"/>
          <w:sz w:val="28"/>
        </w:rPr>
        <w:t>№ 20</w:t>
      </w:r>
      <w:r>
        <w:rPr>
          <w:rFonts w:ascii="Times New Roman"/>
          <w:b w:val="false"/>
          <w:i w:val="false"/>
          <w:color w:val="ff0000"/>
          <w:sz w:val="28"/>
        </w:rPr>
        <w:t xml:space="preserve"> шешімімен (01.01.2026 бастап қолданысқа енгізіледі).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3 365 887,5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1 442 105,4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960 476,8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607 618,6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- 138 477,5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32"/>
    <w:p>
      <w:pPr>
        <w:spacing w:after="0"/>
        <w:ind w:left="0"/>
        <w:jc w:val="left"/>
      </w:pPr>
      <w:r>
        <w:rPr>
          <w:rFonts w:ascii="Times New Roman"/>
          <w:b/>
          <w:i w:val="false"/>
          <w:color w:val="000000"/>
        </w:rPr>
        <w:t xml:space="preserve"> Денисов ауданының 2027 жылға арналған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1 336 132,0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2" w:id="33"/>
    <w:p>
      <w:pPr>
        <w:spacing w:after="0"/>
        <w:ind w:left="0"/>
        <w:jc w:val="left"/>
      </w:pPr>
      <w:r>
        <w:rPr>
          <w:rFonts w:ascii="Times New Roman"/>
          <w:b/>
          <w:i w:val="false"/>
          <w:color w:val="000000"/>
        </w:rPr>
        <w:t xml:space="preserve"> Денисов ауданының 2028 жылға арналған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2 284 222,0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