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8f30a" w14:textId="cd8f3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Денисов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Денисов ауданы мәслихатының 2025 жылғы 2 сәуірдегі № 29 шешімі</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Денисов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Денисов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Денисов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Шерер</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29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2025-2029 жылдарға арналған Денисов ауданы бойынша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Осы "2025-2029 жылдарға арналған Денисов ауданы бойынша жайылымдарды басқару және оларды пайдалану жөніндегі Жоспар" (бұдан әрі-</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Қазақстан Республикасының "Мемлекеттік статистика туралы"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сәйкес әзірленді.</w:t>
      </w:r>
    </w:p>
    <w:bookmarkEnd w:id="4"/>
    <w:bookmarkStart w:name="z14" w:id="5"/>
    <w:p>
      <w:pPr>
        <w:spacing w:after="0"/>
        <w:ind w:left="0"/>
        <w:jc w:val="both"/>
      </w:pPr>
      <w:r>
        <w:rPr>
          <w:rFonts w:ascii="Times New Roman"/>
          <w:b w:val="false"/>
          <w:i w:val="false"/>
          <w:color w:val="000000"/>
          <w:sz w:val="28"/>
        </w:rPr>
        <w:t xml:space="preserve">
      Осы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5"/>
    <w:bookmarkStart w:name="z15" w:id="6"/>
    <w:p>
      <w:pPr>
        <w:spacing w:after="0"/>
        <w:ind w:left="0"/>
        <w:jc w:val="both"/>
      </w:pPr>
      <w:r>
        <w:rPr>
          <w:rFonts w:ascii="Times New Roman"/>
          <w:b w:val="false"/>
          <w:i w:val="false"/>
          <w:color w:val="000000"/>
          <w:sz w:val="28"/>
        </w:rPr>
        <w:t>
      Жоспарды әзірлеу кезінде мыналар ескеріледі:</w:t>
      </w:r>
    </w:p>
    <w:bookmarkEnd w:id="6"/>
    <w:bookmarkStart w:name="z16" w:id="7"/>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өңірдің жер балансының және мемлекеттік жер кадастрының ақпараттық жүйесінің деректері;</w:t>
      </w:r>
    </w:p>
    <w:bookmarkEnd w:id="7"/>
    <w:bookmarkStart w:name="z17" w:id="8"/>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жайылымдарды геоботаникалық зерттеу мәліметтері;</w:t>
      </w:r>
    </w:p>
    <w:bookmarkEnd w:id="8"/>
    <w:bookmarkStart w:name="z18" w:id="9"/>
    <w:p>
      <w:pPr>
        <w:spacing w:after="0"/>
        <w:ind w:left="0"/>
        <w:jc w:val="both"/>
      </w:pPr>
      <w:r>
        <w:rPr>
          <w:rFonts w:ascii="Times New Roman"/>
          <w:b w:val="false"/>
          <w:i w:val="false"/>
          <w:color w:val="000000"/>
          <w:sz w:val="28"/>
        </w:rPr>
        <w:t xml:space="preserve">
      3) мал қорымдары (биометриялық шұңқырлар) туралы </w:t>
      </w:r>
      <w:r>
        <w:rPr>
          <w:rFonts w:ascii="Times New Roman"/>
          <w:b w:val="false"/>
          <w:i w:val="false"/>
          <w:color w:val="000000"/>
          <w:sz w:val="28"/>
        </w:rPr>
        <w:t>мәліметтер</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жайылымдық инфрақұрылым объектілері және ауыл шаруашылығы жануарларын айдап өтуге арналған сервитуттар туралы мәліметтер;</w:t>
      </w:r>
    </w:p>
    <w:bookmarkEnd w:id="10"/>
    <w:bookmarkStart w:name="z20" w:id="11"/>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1-кестесіне</w:t>
      </w:r>
      <w:r>
        <w:rPr>
          <w:rFonts w:ascii="Times New Roman"/>
          <w:b w:val="false"/>
          <w:i w:val="false"/>
          <w:color w:val="000000"/>
          <w:sz w:val="28"/>
        </w:rPr>
        <w:t xml:space="preserve"> сәйкес олардың иелері көрсетіле отырып, ауыл шаруашылығы жануарларын бірдейлендіру дерекқорынан алынған ауыл шаруашылығы жануарлары басының саны туралы деректер;</w:t>
      </w:r>
    </w:p>
    <w:bookmarkEnd w:id="11"/>
    <w:bookmarkStart w:name="z21" w:id="12"/>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
    <w:bookmarkStart w:name="z22" w:id="13"/>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 үшін ауыл шаруашылығы жануарлары басының саны туралы мәліметтер;</w:t>
      </w:r>
    </w:p>
    <w:bookmarkEnd w:id="13"/>
    <w:bookmarkStart w:name="z23" w:id="14"/>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14"/>
    <w:bookmarkStart w:name="z24" w:id="15"/>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bookmarkEnd w:id="15"/>
    <w:bookmarkStart w:name="z25" w:id="16"/>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Денисов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1-қосымша</w:t>
            </w:r>
          </w:p>
        </w:tc>
      </w:tr>
    </w:tbl>
    <w:bookmarkStart w:name="z31" w:id="17"/>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17"/>
    <w:bookmarkStart w:name="z32" w:id="18"/>
    <w:p>
      <w:pPr>
        <w:spacing w:after="0"/>
        <w:ind w:left="0"/>
        <w:jc w:val="both"/>
      </w:pPr>
      <w:r>
        <w:rPr>
          <w:rFonts w:ascii="Times New Roman"/>
          <w:b w:val="false"/>
          <w:i w:val="false"/>
          <w:color w:val="000000"/>
          <w:sz w:val="28"/>
        </w:rPr>
        <w:t>
      Кесте 1. Денисов ауданының жер санаттары бойынша жайылымдарды бөлу</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мақсатындағы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Красноармейск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Кырым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Денисов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Тельман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Глебовка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Приречен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128588,9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58849,6</w:t>
            </w:r>
          </w:p>
        </w:tc>
      </w:tr>
    </w:tbl>
    <w:bookmarkStart w:name="z33" w:id="19"/>
    <w:p>
      <w:pPr>
        <w:spacing w:after="0"/>
        <w:ind w:left="0"/>
        <w:jc w:val="both"/>
      </w:pPr>
      <w:r>
        <w:rPr>
          <w:rFonts w:ascii="Times New Roman"/>
          <w:b w:val="false"/>
          <w:i w:val="false"/>
          <w:color w:val="000000"/>
          <w:sz w:val="28"/>
        </w:rPr>
        <w:t>
      Кестенің жалғасы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санаттары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жиыны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ауыл шаруашылығы мақсатындағы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206181,7</w:t>
            </w:r>
          </w:p>
        </w:tc>
      </w:tr>
    </w:tbl>
    <w:p>
      <w:pPr>
        <w:spacing w:after="0"/>
        <w:ind w:left="0"/>
        <w:jc w:val="left"/>
      </w:pPr>
      <w:r>
        <w:br/>
      </w:r>
      <w:r>
        <w:rPr>
          <w:rFonts w:ascii="Times New Roman"/>
          <w:b w:val="false"/>
          <w:i w:val="false"/>
          <w:color w:val="000000"/>
          <w:sz w:val="28"/>
        </w:rPr>
        <w:t>
</w:t>
      </w:r>
    </w:p>
    <w:bookmarkStart w:name="z34" w:id="20"/>
    <w:p>
      <w:pPr>
        <w:spacing w:after="0"/>
        <w:ind w:left="0"/>
        <w:jc w:val="both"/>
      </w:pPr>
      <w:r>
        <w:rPr>
          <w:rFonts w:ascii="Times New Roman"/>
          <w:b w:val="false"/>
          <w:i w:val="false"/>
          <w:color w:val="000000"/>
          <w:sz w:val="28"/>
        </w:rPr>
        <w:t>
      Кесте 2. Елді мекеннің жайылымдарын бөлу</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мың гектар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Жалтыркөл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1"/>
          <w:p>
            <w:pPr>
              <w:spacing w:after="20"/>
              <w:ind w:left="20"/>
              <w:jc w:val="both"/>
            </w:pPr>
            <w:r>
              <w:rPr>
                <w:rFonts w:ascii="Times New Roman"/>
                <w:b w:val="false"/>
                <w:i w:val="false"/>
                <w:color w:val="000000"/>
                <w:sz w:val="20"/>
              </w:rPr>
              <w:t>
Аршалы</w:t>
            </w:r>
          </w:p>
          <w:bookmarkEnd w:id="2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7844,7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Әлшан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bl>
    <w:bookmarkStart w:name="z36" w:id="22"/>
    <w:p>
      <w:pPr>
        <w:spacing w:after="0"/>
        <w:ind w:left="0"/>
        <w:jc w:val="both"/>
      </w:pPr>
      <w:r>
        <w:rPr>
          <w:rFonts w:ascii="Times New Roman"/>
          <w:b w:val="false"/>
          <w:i w:val="false"/>
          <w:color w:val="000000"/>
          <w:sz w:val="28"/>
        </w:rPr>
        <w:t>
      Кестенің жалғасы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жаю бойынша халықтың қажеттіліктерін қанағаттандыруға арналған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 w:id="23"/>
    <w:p>
      <w:pPr>
        <w:spacing w:after="0"/>
        <w:ind w:left="0"/>
        <w:jc w:val="both"/>
      </w:pPr>
      <w:r>
        <w:rPr>
          <w:rFonts w:ascii="Times New Roman"/>
          <w:b w:val="false"/>
          <w:i w:val="false"/>
          <w:color w:val="000000"/>
          <w:sz w:val="28"/>
        </w:rPr>
        <w:t>
      Кесте 3. Жер учаскесіне құқық белгілейтін және сәйкестендіру құжаттарының негізінде меншік иелері мен жер пайдаланушылар туралы мәліметтер</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Ваншейдт Александр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Фиктинау Анатолий Оскарович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Фиктинау Анатолий Оскарович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Фиктинау Анатолий Оскарович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Завьялов Юрий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 Талгат Бактигалеевич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Аутенов Максим Куштаевич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Аутенов Максим Куштаевич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Амангеьды Сагандыкович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Плеханов Максим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Ткачук Андрей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 Аман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Танрывердиев Танрыверди Новруз-Оглы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Танрывердиев Танрыверди Новруз-Оглы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Танрывердиев Танрыверди Новруз-Оглы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Танрывердиев Танрыверди Новруз-Оглы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Танрывердиев Танрыверди Новруз-Оглы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 Иван Викторович МКХ "Аятское"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Корель Фрида Давыдовна КХ "Юность"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Корель Фрида Давыдовна КХ "Юность"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Сабит Калымович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 Калкаман Дюйсенбаевич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 Калкаман Дюйсенбаевич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Мухамбетова Балхия Алайдаровна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Закалюжный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Закалюжный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Юрий Эмануилович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Юрий Эмануилович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Юрий Эмануилович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Темиржан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Темиржан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Темиржан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Темиржан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Закалюжная Гульмира Казбаевна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Закалюжная Гульмира Казбаевна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Закалюжная Гульмира Казбаевна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Сергей Ильич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Халитов Ганнибал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Ермухамбетов Мендыгали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Бучко Мария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 Владислав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Макаева Гульзихан Лаиковна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Димбаев Еркен Байговатович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Устимиров Аскар Мурзабекович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Светин Виктор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Салимжан Кинжибекович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Салимжан Кинжибекович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Асылбек Жоламанович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Асылбек Жоламанович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Асылбек Жоламанович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Асылбек Жоламанович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Аскар Наурзбаевич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Аскар Наурзбаевич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Аскар Наурзбаевич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Изгалиева Елена Нурлыбаевна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Каирхан Жоломанович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Каирхан Жоломанович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"Каспаев С.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Танривердиев Гумбат Магамед-оглы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Катериничев Валерий Владимиович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Катериничев Валерий Владимиович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Тунгаев Луман Зайндыевич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Кушеев Ермек Куанышбекович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Темирхан Бозбетбаевич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Темирхан Бозбетбаевич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Кухарук Валерий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Нуртлесов Бакитжан Каламбаевич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Нуртлесов Бакитжан Каламбаевич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Нуртлесов Бакитжан Каламбаевич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Танривердиев Гумбат Магамед-оглы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Валерий Сарапионович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"Бекмашева М.Н."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"Бекмашева М.Н."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 Берден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 Берден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Султан Бейалиевич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Марат Айдашович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Абылай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Абылай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Абылай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Абылай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Абылай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Абылай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Абылай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Курманбай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Завьялов Юрий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Тулен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Тулен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Тулен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Тулен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Булат Курмангалиевич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 Талгат Бактигалеевич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Квинт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Квинт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Кульмухамбетов Жаслан Дусамбаевич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Кульмухамбетов Жаслан Дусамбаевич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"Крымское"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"Крымское"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"Крымское"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12-187-019-025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"Крымское"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"Крымское"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12-187-019-022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"Ольшанское"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"Ольшанское"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"Ольшанское"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"Ольшанское"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"Ольшанское"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 Тобольское"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 Тобольское"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 Тобольское"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 Тобольское"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 Тобольское"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 Тобольское"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 Тобольское"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"Эдигеевское"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"Эдигеевское"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"Эдигеевское"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"Эдигеевское"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"Эдигеевское"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"Эдигеевское"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"Эдигеевское"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12-187-025-167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 Агро Кас"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"DANAD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"Колос"- фирма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12-187-007-110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"Просторы"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"Бирлик-2018"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"Фрунзенское"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"Приреченское"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 Алакульское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 Алакульское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"Вега-спектр"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"Вега-спектр"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12-187-021-084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 Агро Кас"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 Агро Кас"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"Agsakol"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"Agsakol"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"Agsakol"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"Agsakol"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"Agsakol"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"Agsakol"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"Покровка"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12-187-034-462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"Баталинское"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12-187-017-065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bl>
    <w:bookmarkStart w:name="z38" w:id="24"/>
    <w:p>
      <w:pPr>
        <w:spacing w:after="0"/>
        <w:ind w:left="0"/>
        <w:jc w:val="both"/>
      </w:pPr>
      <w:r>
        <w:rPr>
          <w:rFonts w:ascii="Times New Roman"/>
          <w:b w:val="false"/>
          <w:i w:val="false"/>
          <w:color w:val="000000"/>
          <w:sz w:val="28"/>
        </w:rPr>
        <w:t>
      Кесте 4. Жайылымдарды бөлу</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5"/>
          <w:p>
            <w:pPr>
              <w:spacing w:after="20"/>
              <w:ind w:left="20"/>
              <w:jc w:val="both"/>
            </w:pPr>
            <w:r>
              <w:rPr>
                <w:rFonts w:ascii="Times New Roman"/>
                <w:b w:val="false"/>
                <w:i w:val="false"/>
                <w:color w:val="000000"/>
                <w:sz w:val="20"/>
              </w:rPr>
              <w:t>
№</w:t>
            </w:r>
          </w:p>
          <w:bookmarkEnd w:id="25"/>
          <w:p>
            <w:pPr>
              <w:spacing w:after="20"/>
              <w:ind w:left="20"/>
              <w:jc w:val="both"/>
            </w:pPr>
            <w:r>
              <w:rPr>
                <w:rFonts w:ascii="Times New Roman"/>
                <w:b w:val="false"/>
                <w:i w:val="false"/>
                <w:color w:val="000000"/>
                <w:sz w:val="20"/>
              </w:rPr>
              <w:t>
р/б</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6"/>
          <w:p>
            <w:pPr>
              <w:spacing w:after="20"/>
              <w:ind w:left="20"/>
              <w:jc w:val="both"/>
            </w:pPr>
            <w:r>
              <w:rPr>
                <w:rFonts w:ascii="Times New Roman"/>
                <w:b w:val="false"/>
                <w:i w:val="false"/>
                <w:color w:val="000000"/>
                <w:sz w:val="20"/>
              </w:rPr>
              <w:t>
Әкім-</w:t>
            </w:r>
          </w:p>
          <w:bookmarkEnd w:id="26"/>
          <w:p>
            <w:pPr>
              <w:spacing w:after="20"/>
              <w:ind w:left="20"/>
              <w:jc w:val="both"/>
            </w:pPr>
            <w:r>
              <w:rPr>
                <w:rFonts w:ascii="Times New Roman"/>
                <w:b w:val="false"/>
                <w:i w:val="false"/>
                <w:color w:val="000000"/>
                <w:sz w:val="20"/>
              </w:rPr>
              <w:t>
</w:t>
            </w:r>
            <w:r>
              <w:rPr>
                <w:rFonts w:ascii="Times New Roman"/>
                <w:b w:val="false"/>
                <w:i w:val="false"/>
                <w:color w:val="000000"/>
                <w:sz w:val="20"/>
              </w:rPr>
              <w:t>шілік-</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аумақ-</w:t>
            </w:r>
          </w:p>
          <w:p>
            <w:pPr>
              <w:spacing w:after="20"/>
              <w:ind w:left="20"/>
              <w:jc w:val="both"/>
            </w:pPr>
            <w:r>
              <w:rPr>
                <w:rFonts w:ascii="Times New Roman"/>
                <w:b w:val="false"/>
                <w:i w:val="false"/>
                <w:color w:val="000000"/>
                <w:sz w:val="20"/>
              </w:rPr>
              <w:t>
</w:t>
            </w:r>
            <w:r>
              <w:rPr>
                <w:rFonts w:ascii="Times New Roman"/>
                <w:b w:val="false"/>
                <w:i w:val="false"/>
                <w:color w:val="000000"/>
                <w:sz w:val="20"/>
              </w:rPr>
              <w:t>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w:t>
            </w:r>
          </w:p>
          <w:p>
            <w:pPr>
              <w:spacing w:after="20"/>
              <w:ind w:left="20"/>
              <w:jc w:val="both"/>
            </w:pPr>
            <w:r>
              <w:rPr>
                <w:rFonts w:ascii="Times New Roman"/>
                <w:b w:val="false"/>
                <w:i w:val="false"/>
                <w:color w:val="000000"/>
                <w:sz w:val="20"/>
              </w:rPr>
              <w:t>
</w:t>
            </w:r>
            <w:r>
              <w:rPr>
                <w:rFonts w:ascii="Times New Roman"/>
                <w:b w:val="false"/>
                <w:i w:val="false"/>
                <w:color w:val="000000"/>
                <w:sz w:val="20"/>
              </w:rPr>
              <w:t>тілер</w:t>
            </w:r>
          </w:p>
          <w:p>
            <w:pPr>
              <w:spacing w:after="20"/>
              <w:ind w:left="20"/>
              <w:jc w:val="both"/>
            </w:pPr>
            <w:r>
              <w:rPr>
                <w:rFonts w:ascii="Times New Roman"/>
                <w:b w:val="false"/>
                <w:i w:val="false"/>
                <w:color w:val="000000"/>
                <w:sz w:val="20"/>
              </w:rPr>
              <w:t>
</w:t>
            </w:r>
            <w:r>
              <w:rPr>
                <w:rFonts w:ascii="Times New Roman"/>
                <w:b w:val="false"/>
                <w:i w:val="false"/>
                <w:color w:val="000000"/>
                <w:sz w:val="20"/>
              </w:rPr>
              <w:t>жіктеуі-</w:t>
            </w:r>
          </w:p>
          <w:p>
            <w:pPr>
              <w:spacing w:after="20"/>
              <w:ind w:left="20"/>
              <w:jc w:val="both"/>
            </w:pPr>
            <w:r>
              <w:rPr>
                <w:rFonts w:ascii="Times New Roman"/>
                <w:b w:val="false"/>
                <w:i w:val="false"/>
                <w:color w:val="000000"/>
                <w:sz w:val="20"/>
              </w:rPr>
              <w:t>
</w:t>
            </w:r>
            <w:r>
              <w:rPr>
                <w:rFonts w:ascii="Times New Roman"/>
                <w:b w:val="false"/>
                <w:i w:val="false"/>
                <w:color w:val="000000"/>
                <w:sz w:val="20"/>
              </w:rPr>
              <w:t>шінің</w:t>
            </w:r>
          </w:p>
          <w:p>
            <w:pPr>
              <w:spacing w:after="20"/>
              <w:ind w:left="20"/>
              <w:jc w:val="both"/>
            </w:pPr>
            <w:r>
              <w:rPr>
                <w:rFonts w:ascii="Times New Roman"/>
                <w:b w:val="false"/>
                <w:i w:val="false"/>
                <w:color w:val="000000"/>
                <w:sz w:val="20"/>
              </w:rPr>
              <w:t>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27"/>
          <w:p>
            <w:pPr>
              <w:spacing w:after="20"/>
              <w:ind w:left="20"/>
              <w:jc w:val="both"/>
            </w:pPr>
            <w:r>
              <w:rPr>
                <w:rFonts w:ascii="Times New Roman"/>
                <w:b w:val="false"/>
                <w:i w:val="false"/>
                <w:color w:val="000000"/>
                <w:sz w:val="20"/>
              </w:rPr>
              <w:t>
Шал-</w:t>
            </w:r>
          </w:p>
          <w:bookmarkEnd w:id="27"/>
          <w:p>
            <w:pPr>
              <w:spacing w:after="20"/>
              <w:ind w:left="20"/>
              <w:jc w:val="both"/>
            </w:pPr>
            <w:r>
              <w:rPr>
                <w:rFonts w:ascii="Times New Roman"/>
                <w:b w:val="false"/>
                <w:i w:val="false"/>
                <w:color w:val="000000"/>
                <w:sz w:val="20"/>
              </w:rPr>
              <w:t>
</w:t>
            </w:r>
            <w:r>
              <w:rPr>
                <w:rFonts w:ascii="Times New Roman"/>
                <w:b w:val="false"/>
                <w:i w:val="false"/>
                <w:color w:val="000000"/>
                <w:sz w:val="20"/>
              </w:rPr>
              <w:t>ғай-</w:t>
            </w:r>
          </w:p>
          <w:p>
            <w:pPr>
              <w:spacing w:after="20"/>
              <w:ind w:left="20"/>
              <w:jc w:val="both"/>
            </w:pPr>
            <w:r>
              <w:rPr>
                <w:rFonts w:ascii="Times New Roman"/>
                <w:b w:val="false"/>
                <w:i w:val="false"/>
                <w:color w:val="000000"/>
                <w:sz w:val="20"/>
              </w:rPr>
              <w:t>
</w:t>
            </w:r>
            <w:r>
              <w:rPr>
                <w:rFonts w:ascii="Times New Roman"/>
                <w:b w:val="false"/>
                <w:i w:val="false"/>
                <w:color w:val="000000"/>
                <w:sz w:val="20"/>
              </w:rPr>
              <w:t>дағы</w:t>
            </w:r>
          </w:p>
          <w:p>
            <w:pPr>
              <w:spacing w:after="20"/>
              <w:ind w:left="20"/>
              <w:jc w:val="both"/>
            </w:pPr>
            <w:r>
              <w:rPr>
                <w:rFonts w:ascii="Times New Roman"/>
                <w:b w:val="false"/>
                <w:i w:val="false"/>
                <w:color w:val="000000"/>
                <w:sz w:val="20"/>
              </w:rPr>
              <w:t>
</w:t>
            </w:r>
            <w:r>
              <w:rPr>
                <w:rFonts w:ascii="Times New Roman"/>
                <w:b w:val="false"/>
                <w:i w:val="false"/>
                <w:color w:val="000000"/>
                <w:sz w:val="20"/>
              </w:rPr>
              <w:t>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лымдар-</w:t>
            </w:r>
          </w:p>
          <w:p>
            <w:pPr>
              <w:spacing w:after="20"/>
              <w:ind w:left="20"/>
              <w:jc w:val="both"/>
            </w:pPr>
            <w:r>
              <w:rPr>
                <w:rFonts w:ascii="Times New Roman"/>
                <w:b w:val="false"/>
                <w:i w:val="false"/>
                <w:color w:val="000000"/>
                <w:sz w:val="20"/>
              </w:rPr>
              <w:t>
</w:t>
            </w:r>
            <w:r>
              <w:rPr>
                <w:rFonts w:ascii="Times New Roman"/>
                <w:b w:val="false"/>
                <w:i w:val="false"/>
                <w:color w:val="000000"/>
                <w:sz w:val="20"/>
              </w:rPr>
              <w:t>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ауда-</w:t>
            </w:r>
          </w:p>
          <w:p>
            <w:pPr>
              <w:spacing w:after="20"/>
              <w:ind w:left="20"/>
              <w:jc w:val="both"/>
            </w:pPr>
            <w:r>
              <w:rPr>
                <w:rFonts w:ascii="Times New Roman"/>
                <w:b w:val="false"/>
                <w:i w:val="false"/>
                <w:color w:val="000000"/>
                <w:sz w:val="20"/>
              </w:rPr>
              <w:t>
</w:t>
            </w:r>
            <w:r>
              <w:rPr>
                <w:rFonts w:ascii="Times New Roman"/>
                <w:b w:val="false"/>
                <w:i w:val="false"/>
                <w:color w:val="000000"/>
                <w:sz w:val="20"/>
              </w:rPr>
              <w:t>ны,</w:t>
            </w:r>
          </w:p>
          <w:p>
            <w:pPr>
              <w:spacing w:after="20"/>
              <w:ind w:left="20"/>
              <w:jc w:val="both"/>
            </w:pPr>
            <w:r>
              <w:rPr>
                <w:rFonts w:ascii="Times New Roman"/>
                <w:b w:val="false"/>
                <w:i w:val="false"/>
                <w:color w:val="000000"/>
                <w:sz w:val="20"/>
              </w:rPr>
              <w:t>
</w:t>
            </w:r>
            <w:r>
              <w:rPr>
                <w:rFonts w:ascii="Times New Roman"/>
                <w:b w:val="false"/>
                <w:i w:val="false"/>
                <w:color w:val="000000"/>
                <w:sz w:val="20"/>
              </w:rPr>
              <w:t>гек-</w:t>
            </w:r>
          </w:p>
          <w:p>
            <w:pPr>
              <w:spacing w:after="20"/>
              <w:ind w:left="20"/>
              <w:jc w:val="both"/>
            </w:pPr>
            <w:r>
              <w:rPr>
                <w:rFonts w:ascii="Times New Roman"/>
                <w:b w:val="false"/>
                <w:i w:val="false"/>
                <w:color w:val="000000"/>
                <w:sz w:val="20"/>
              </w:rPr>
              <w:t>
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с.Денисовка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 w:id="28"/>
    <w:p>
      <w:pPr>
        <w:spacing w:after="0"/>
        <w:ind w:left="0"/>
        <w:jc w:val="both"/>
      </w:pPr>
      <w:r>
        <w:rPr>
          <w:rFonts w:ascii="Times New Roman"/>
          <w:b w:val="false"/>
          <w:i w:val="false"/>
          <w:color w:val="000000"/>
          <w:sz w:val="28"/>
        </w:rPr>
        <w:t>
      Ауыл шаруашылығы жануарларын жаю үшін 145 968 гектар қажет. 21 517 бас қоғамдық жайылымдарда жайылады, алаңы 83 766 гектар, 767 бас 1650 гектар шалғайдағы жайылымдарда жайылады.</w:t>
      </w:r>
    </w:p>
    <w:bookmarkEnd w:id="28"/>
    <w:bookmarkStart w:name="z58" w:id="29"/>
    <w:p>
      <w:pPr>
        <w:spacing w:after="0"/>
        <w:ind w:left="0"/>
        <w:jc w:val="both"/>
      </w:pPr>
      <w:r>
        <w:rPr>
          <w:rFonts w:ascii="Times New Roman"/>
          <w:b w:val="false"/>
          <w:i w:val="false"/>
          <w:color w:val="000000"/>
          <w:sz w:val="28"/>
        </w:rPr>
        <w:t>
      Кесте 5. Қажетті қосымша жайылымдар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жерлерден, гектарлардан талап етілетін қосымша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гектардың ауыл шаруашылығы жануарларын жаю бойынша халықтың мұқтажын қанағаттандыру мақсатында резервке қоюға жататын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Қырым ауылы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Денисов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2-қосымша</w:t>
            </w:r>
          </w:p>
        </w:tc>
      </w:tr>
    </w:tbl>
    <w:bookmarkStart w:name="z64" w:id="30"/>
    <w:p>
      <w:pPr>
        <w:spacing w:after="0"/>
        <w:ind w:left="0"/>
        <w:jc w:val="left"/>
      </w:pPr>
      <w:r>
        <w:rPr>
          <w:rFonts w:ascii="Times New Roman"/>
          <w:b/>
          <w:i w:val="false"/>
          <w:color w:val="000000"/>
        </w:rPr>
        <w:t xml:space="preserve"> Жайылымдарды геоботаникалық зерттеу мәліметтері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табиғи жем-шөп алқаптарының жіктелуі бойынша шифрлар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(жақша)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Рельефке, топыраққа сәйкес келетін табиғи жем-шөп алқаптарының типтерінің (айырмашылықтарының, модификацияларының) атауы. Басқа жерлер мен жерлердің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көрінісі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пайдалану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 (зерттеу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ауылдық округі, есепті кварталы 12-187-011; 12-187-020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31"/>
          <w:p>
            <w:pPr>
              <w:spacing w:after="20"/>
              <w:ind w:left="20"/>
              <w:jc w:val="both"/>
            </w:pPr>
            <w:r>
              <w:rPr>
                <w:rFonts w:ascii="Times New Roman"/>
                <w:b w:val="false"/>
                <w:i w:val="false"/>
                <w:color w:val="000000"/>
                <w:sz w:val="20"/>
              </w:rPr>
              <w:t xml:space="preserve">
29.07-11.08.2022 </w:t>
            </w:r>
          </w:p>
          <w:bookmarkEnd w:id="31"/>
          <w:p>
            <w:pPr>
              <w:spacing w:after="20"/>
              <w:ind w:left="20"/>
              <w:jc w:val="both"/>
            </w:pPr>
            <w:r>
              <w:rPr>
                <w:rFonts w:ascii="Times New Roman"/>
                <w:b w:val="false"/>
                <w:i w:val="false"/>
                <w:color w:val="000000"/>
                <w:sz w:val="20"/>
              </w:rPr>
              <w:t>
23Ба С-4в, 31 С-4в, 13Бб С-2г, 13Бб С-2г, 5 С-2г,12в С-2г,12б С-2г, 12а С-2г,22Б С-4в,38 С-2г, 8 С-2г,9А С-2г,39Вд С-2г, 21 С-4в,32 С-4в,15А С-4в, 2Б С-2г,25 С-4в,29 С-6а, 20 С-4в,27 С-4в,39А С-2г, 22А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Астық-жусан-түрлі шөптердің тұйық төмендеуі (жорғалаушы бидай шөбі, сүйексіз от, жіңішке аяғы, шренк жусаны, жібектей жусан, кермек Гмелина, кәдімгі тұзды топырақ) шалғынды қара топырақты жеңіл сазды топырақтарда. Житняк-қауырсынды-жусанды (житняк,Лессинг қауырсынды шөбі, эстрагон жусаны, жібектей жусан) әлсіз толқынды жазық Оңтүстік орта сортаңды аз қуатты ауыр сазды қара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9331,3802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Красноармейск ауылдық округі, есепті кварталы 12-187-013, 014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32"/>
          <w:p>
            <w:pPr>
              <w:spacing w:after="20"/>
              <w:ind w:left="20"/>
              <w:jc w:val="both"/>
            </w:pPr>
            <w:r>
              <w:rPr>
                <w:rFonts w:ascii="Times New Roman"/>
                <w:b w:val="false"/>
                <w:i w:val="false"/>
                <w:color w:val="000000"/>
                <w:sz w:val="20"/>
              </w:rPr>
              <w:t>
02-10.09.2022</w:t>
            </w:r>
          </w:p>
          <w:bookmarkEnd w:id="32"/>
          <w:p>
            <w:pPr>
              <w:spacing w:after="20"/>
              <w:ind w:left="20"/>
              <w:jc w:val="both"/>
            </w:pPr>
            <w:r>
              <w:rPr>
                <w:rFonts w:ascii="Times New Roman"/>
                <w:b w:val="false"/>
                <w:i w:val="false"/>
                <w:color w:val="000000"/>
                <w:sz w:val="20"/>
              </w:rPr>
              <w:t>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Шөпті-жусанды-түрлі шөпті (борозды бетеге, житняк, жорғалаушы бидай шөбі, эстрагон жусаны, нағыз қопсытқыш, ашық цинкофил) шалғынды-қара топырақты ұсақ жеңіл сазды сортаңдарда. Шалғынды-қара топырақты ұсақ жеңіл-сазды сортаңдарда қауырсынды-әртекті-жусанды (түкті қауырсынды қауырсын, Лессинг қауырсынды қауырсынды шөп, нағыз қопсытқыш, тоқылған шабындық, бұрышты тұзды шөп, понтикалық жусан, жібектей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ауылдық округі, есепті кварталы 12-187-023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33"/>
          <w:p>
            <w:pPr>
              <w:spacing w:after="20"/>
              <w:ind w:left="20"/>
              <w:jc w:val="both"/>
            </w:pPr>
            <w:r>
              <w:rPr>
                <w:rFonts w:ascii="Times New Roman"/>
                <w:b w:val="false"/>
                <w:i w:val="false"/>
                <w:color w:val="000000"/>
                <w:sz w:val="20"/>
              </w:rPr>
              <w:t>
21-24.08.2022</w:t>
            </w:r>
          </w:p>
          <w:bookmarkEnd w:id="33"/>
          <w:p>
            <w:pPr>
              <w:spacing w:after="20"/>
              <w:ind w:left="20"/>
              <w:jc w:val="both"/>
            </w:pPr>
            <w:r>
              <w:rPr>
                <w:rFonts w:ascii="Times New Roman"/>
                <w:b w:val="false"/>
                <w:i w:val="false"/>
                <w:color w:val="000000"/>
                <w:sz w:val="20"/>
              </w:rPr>
              <w:t>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Дәнді-жусанды-әр түрлі шөптер (житняк, борозды бетеге, эстрагон жусаны, понтикалық жусан, румын жоңышқасы, нағыз қопсытқыш) Оңтүстік жартылай гидромофты тұзды орташа қуатты ауыр сазды қара топырақтарда. Оңтүстік аз қуатты ауыр саздақтардың қара топырақтарында қауырсын-типчак-жусан (Лессинг қауырсын, түкті қауырсын, борозды бетеге, эстрагон жусан, жібектей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ауылдық округі, есепті кварталы 12-187-008, 009, 038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34"/>
          <w:p>
            <w:pPr>
              <w:spacing w:after="20"/>
              <w:ind w:left="20"/>
              <w:jc w:val="both"/>
            </w:pPr>
            <w:r>
              <w:rPr>
                <w:rFonts w:ascii="Times New Roman"/>
                <w:b w:val="false"/>
                <w:i w:val="false"/>
                <w:color w:val="000000"/>
                <w:sz w:val="20"/>
              </w:rPr>
              <w:t>
14-18.08.2022</w:t>
            </w:r>
          </w:p>
          <w:bookmarkEnd w:id="34"/>
          <w:p>
            <w:pPr>
              <w:spacing w:after="20"/>
              <w:ind w:left="20"/>
              <w:jc w:val="both"/>
            </w:pPr>
            <w:r>
              <w:rPr>
                <w:rFonts w:ascii="Times New Roman"/>
                <w:b w:val="false"/>
                <w:i w:val="false"/>
                <w:color w:val="000000"/>
                <w:sz w:val="20"/>
              </w:rPr>
              <w:t>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Дәнді-көп шөпті-жусанды (борозды бетеге, Лессинг қауырсынды шөбі, орыс қыша, түкті сәбіз, Орал мия тамыры, жібектей жусан, шренковская жусан) қара топырақты орташа жеңіл сазды сортаңдарда. Бидай шөбі-житняк-жусан (сусымалы бидай шөбі, житняк, Шренковская жусан, жібектей жусан) қара топырақты орташа жеңіл сазды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ауылы, есепті кварталы 12-187-031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35"/>
          <w:p>
            <w:pPr>
              <w:spacing w:after="20"/>
              <w:ind w:left="20"/>
              <w:jc w:val="both"/>
            </w:pPr>
            <w:r>
              <w:rPr>
                <w:rFonts w:ascii="Times New Roman"/>
                <w:b w:val="false"/>
                <w:i w:val="false"/>
                <w:color w:val="000000"/>
                <w:sz w:val="20"/>
              </w:rPr>
              <w:t>
19-27.09.2022</w:t>
            </w:r>
          </w:p>
          <w:bookmarkEnd w:id="35"/>
          <w:p>
            <w:pPr>
              <w:spacing w:after="20"/>
              <w:ind w:left="20"/>
              <w:jc w:val="both"/>
            </w:pPr>
            <w:r>
              <w:rPr>
                <w:rFonts w:ascii="Times New Roman"/>
                <w:b w:val="false"/>
                <w:i w:val="false"/>
                <w:color w:val="000000"/>
                <w:sz w:val="20"/>
              </w:rPr>
              <w:t>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Дәнді-көп шөпті-жусанды (Лессинга қауырсынды шөбі, түкті қауырсынды шөп, борозды бетеге, житняк, нағыз қопсытқыш, кәдімгі жусан, жібектей жусан, эстрагон жусаны) Оңтүстік орта сортаңды орташа қуатты ауыр сазды қара топырақтарда. Шалғынды-әр түрлі шөпті-жусанды (жорғалаушы бидай шөбі, орыс қыша, ашық цинкофил, понтикалық жусан) шалғынды-черноземді орташа қуатты ауыр саздақ.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4441,3382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 ауылдық округі, есепті кварталы 12-187-033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36"/>
          <w:p>
            <w:pPr>
              <w:spacing w:after="20"/>
              <w:ind w:left="20"/>
              <w:jc w:val="both"/>
            </w:pPr>
            <w:r>
              <w:rPr>
                <w:rFonts w:ascii="Times New Roman"/>
                <w:b w:val="false"/>
                <w:i w:val="false"/>
                <w:color w:val="000000"/>
                <w:sz w:val="20"/>
              </w:rPr>
              <w:t>
07-21.09.2022</w:t>
            </w:r>
          </w:p>
          <w:bookmarkEnd w:id="36"/>
          <w:p>
            <w:pPr>
              <w:spacing w:after="20"/>
              <w:ind w:left="20"/>
              <w:jc w:val="both"/>
            </w:pPr>
            <w:r>
              <w:rPr>
                <w:rFonts w:ascii="Times New Roman"/>
                <w:b w:val="false"/>
                <w:i w:val="false"/>
                <w:color w:val="000000"/>
                <w:sz w:val="20"/>
              </w:rPr>
              <w:t>
3 С-2а, 8Ва С-4в,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Шалғынды-каштан құмды сазды сортаңдағы шөпті-жусанды-шөпті шөптер (түкті қауырсын, борозды бетеге, жібектей жусан, ледебура желбезегі, ашық цинкофил). Житняково-типчаково-цинкофилдер Оңтүстік орташа қуатты ауыр саздақтардың қара топырақтарында (тарақ тәрізді житняк, борозды бетеге, сабағы жоқ цинкофил).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9115,9493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 есепті кварталы 12-187-016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37"/>
          <w:p>
            <w:pPr>
              <w:spacing w:after="20"/>
              <w:ind w:left="20"/>
              <w:jc w:val="both"/>
            </w:pPr>
            <w:r>
              <w:rPr>
                <w:rFonts w:ascii="Times New Roman"/>
                <w:b w:val="false"/>
                <w:i w:val="false"/>
                <w:color w:val="000000"/>
                <w:sz w:val="20"/>
              </w:rPr>
              <w:t>
07-11.08.2022</w:t>
            </w:r>
          </w:p>
          <w:bookmarkEnd w:id="37"/>
          <w:p>
            <w:pPr>
              <w:spacing w:after="20"/>
              <w:ind w:left="20"/>
              <w:jc w:val="both"/>
            </w:pPr>
            <w:r>
              <w:rPr>
                <w:rFonts w:ascii="Times New Roman"/>
                <w:b w:val="false"/>
                <w:i w:val="false"/>
                <w:color w:val="000000"/>
                <w:sz w:val="20"/>
              </w:rPr>
              <w:t>
27Ва С-4в, 3 С-2а, 8Ва С-4в,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Шалғынды-қара топырақты ауыр сазды сортаңдағы қауырсынды-жусанды-житняктар (түкті қауырсын, эстрагон жусаны, жоталы житняк). Сәл толқынды жазық. Оңтүстік карбонатты орташа қуатты ауыр сазды қара топырақтардағы қауырсынды-әр түрлі шөпті (Лессинг қауырсынды қауырсынды, жайылған цинкофил, дала шалфейі)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2969,2404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ауылдык округі, есепті кварталы 12-187-006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38"/>
          <w:p>
            <w:pPr>
              <w:spacing w:after="20"/>
              <w:ind w:left="20"/>
              <w:jc w:val="both"/>
            </w:pPr>
            <w:r>
              <w:rPr>
                <w:rFonts w:ascii="Times New Roman"/>
                <w:b w:val="false"/>
                <w:i w:val="false"/>
                <w:color w:val="000000"/>
                <w:sz w:val="20"/>
              </w:rPr>
              <w:t>
03-06.08.2022</w:t>
            </w:r>
          </w:p>
          <w:bookmarkEnd w:id="38"/>
          <w:p>
            <w:pPr>
              <w:spacing w:after="20"/>
              <w:ind w:left="20"/>
              <w:jc w:val="both"/>
            </w:pPr>
            <w:r>
              <w:rPr>
                <w:rFonts w:ascii="Times New Roman"/>
                <w:b w:val="false"/>
                <w:i w:val="false"/>
                <w:color w:val="000000"/>
                <w:sz w:val="20"/>
              </w:rPr>
              <w:t>
1а С-2а, 27Ва С-4в, 3 С-2а, 8Ва С-4в,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Оңтүстік орташа қуатты саздақтардың қара топырақтарындағы қауырсынды-жусанды-әр түрлі шөптер (қауырсынды лессинга, жібектей жусан, дөңгелек пияз, түкті сәби). Шалғынды-батпақты қара топырақты ауыр сазды топырақтардағы шөпті-бидай шөпті-жусанды-шөгінді (тышқан бұршақ, ащы ащы, сусымалы бидай шөбі, өткір шөгінді, понтикалық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 есепті кварталы 12-187-001, 002, 003, 004, 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39"/>
          <w:p>
            <w:pPr>
              <w:spacing w:after="20"/>
              <w:ind w:left="20"/>
              <w:jc w:val="both"/>
            </w:pPr>
            <w:r>
              <w:rPr>
                <w:rFonts w:ascii="Times New Roman"/>
                <w:b w:val="false"/>
                <w:i w:val="false"/>
                <w:color w:val="000000"/>
                <w:sz w:val="20"/>
              </w:rPr>
              <w:t xml:space="preserve">
11-17.09.2022 </w:t>
            </w:r>
          </w:p>
          <w:bookmarkEnd w:id="39"/>
          <w:p>
            <w:pPr>
              <w:spacing w:after="20"/>
              <w:ind w:left="20"/>
              <w:jc w:val="both"/>
            </w:pPr>
            <w:r>
              <w:rPr>
                <w:rFonts w:ascii="Times New Roman"/>
                <w:b w:val="false"/>
                <w:i w:val="false"/>
                <w:color w:val="000000"/>
                <w:sz w:val="20"/>
              </w:rPr>
              <w:t>
27Вб С-4в, 1а С-2а, 27Ва С-4в, 3 С-2а, 27Аа С-2а, 8Ва С-4в,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Типчаково-житняково-жусан (борозды бетеге, житняк, жібектей жусан, шренковская жусан) шалғынды-қара топырақты ұсақ жеңіл сазды сортаңдарда. Шабындық-житняк-жусан (борозды бетеге, житняк, жібектей жусан, шренковская жусан) шалғынды-қара топырақты мнлк жеңіл сазды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ауылы, есепті кварталы 12-187-026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40"/>
          <w:p>
            <w:pPr>
              <w:spacing w:after="20"/>
              <w:ind w:left="20"/>
              <w:jc w:val="both"/>
            </w:pPr>
            <w:r>
              <w:rPr>
                <w:rFonts w:ascii="Times New Roman"/>
                <w:b w:val="false"/>
                <w:i w:val="false"/>
                <w:color w:val="000000"/>
                <w:sz w:val="20"/>
              </w:rPr>
              <w:t>
24.08-03.09.2022</w:t>
            </w:r>
          </w:p>
          <w:bookmarkEnd w:id="40"/>
          <w:p>
            <w:pPr>
              <w:spacing w:after="20"/>
              <w:ind w:left="20"/>
              <w:jc w:val="both"/>
            </w:pPr>
            <w:r>
              <w:rPr>
                <w:rFonts w:ascii="Times New Roman"/>
                <w:b w:val="false"/>
                <w:i w:val="false"/>
                <w:color w:val="000000"/>
                <w:sz w:val="20"/>
              </w:rPr>
              <w:t>
7 С-4в, 27Вб С-4в, 1а С-2а, 27Ва С-4в, 3 С-2а, 27Аа С-2а, 8Ва С-4в,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Шалғынды-қара топырақты терең ауыр сазды (борозды бетеге, бидай шөбі, жорғалаушы тимьян, жүнді сәбіз, жібектей жусан) сортаңдарда шөпті-шөпті-жусанды. Житняково-жусан шалғынды-черноземді сазды сазды сортаңдарда (жоталы житняк,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 есепті кварталы 12-187-028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41"/>
          <w:p>
            <w:pPr>
              <w:spacing w:after="20"/>
              <w:ind w:left="20"/>
              <w:jc w:val="both"/>
            </w:pPr>
            <w:r>
              <w:rPr>
                <w:rFonts w:ascii="Times New Roman"/>
                <w:b w:val="false"/>
                <w:i w:val="false"/>
                <w:color w:val="000000"/>
                <w:sz w:val="20"/>
              </w:rPr>
              <w:t>
24-30.09.2022</w:t>
            </w:r>
          </w:p>
          <w:bookmarkEnd w:id="41"/>
          <w:p>
            <w:pPr>
              <w:spacing w:after="20"/>
              <w:ind w:left="20"/>
              <w:jc w:val="both"/>
            </w:pPr>
            <w:r>
              <w:rPr>
                <w:rFonts w:ascii="Times New Roman"/>
                <w:b w:val="false"/>
                <w:i w:val="false"/>
                <w:color w:val="000000"/>
                <w:sz w:val="20"/>
              </w:rPr>
              <w:t>
17 С-6а, 7 С-4в, 27Вб С-4в, 1а С-2а, 27Ва С-4в, 3 С-2а, 27Аа С-2а, 8Ва С-4в,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Шалғынды-батпақты қара топырақты ауыр сазды топырақтардағы бидай шөгінділері (бидай шөгінділері, жіңішке шөгінділер). Оңтүстік қуаты аз жеңіл сазды күшті шеміршекті қара топырақтардағы қауырсынды-жусанды типті (қауырсынды қауырсынды, австриялық жусан, борозды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ауылы, есепті кварталы 12-187-018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42"/>
          <w:p>
            <w:pPr>
              <w:spacing w:after="20"/>
              <w:ind w:left="20"/>
              <w:jc w:val="both"/>
            </w:pPr>
            <w:r>
              <w:rPr>
                <w:rFonts w:ascii="Times New Roman"/>
                <w:b w:val="false"/>
                <w:i w:val="false"/>
                <w:color w:val="000000"/>
                <w:sz w:val="20"/>
              </w:rPr>
              <w:t>
14-18.08.2022</w:t>
            </w:r>
          </w:p>
          <w:bookmarkEnd w:id="42"/>
          <w:p>
            <w:pPr>
              <w:spacing w:after="20"/>
              <w:ind w:left="20"/>
              <w:jc w:val="both"/>
            </w:pPr>
            <w:r>
              <w:rPr>
                <w:rFonts w:ascii="Times New Roman"/>
                <w:b w:val="false"/>
                <w:i w:val="false"/>
                <w:color w:val="000000"/>
                <w:sz w:val="20"/>
              </w:rPr>
              <w:t>
10 С-6а, 31Ва С-4в, 17 С-6а, 7 С-4в, 27Вб С-4в, 1а С-2а, 27Ва С-4в, 3 С-2а, 27Аа С-2а, 8Ва С-4в, 31Га С-2г, 8Ба С-2а, 4 С-2г, 22Ва С-2г, 23Аа С-2г, 19 C-6а, 23Ва С-2г, 10а С-4в, 22 С-4г, 4Аа С-2а, 8 С-4в, 31А С-2а, 13а С-4в, 12 С-4в, 7 С-2а ,20 С-4а, 31Ба С-2г, 1Ба С-2а, 9 С-2г, 21а С-4в, 11Б С-4в, 24Б С-4в, 26 С-4в, 22 С-4в, 15 С-6а, 16 С-4в, 13г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Шалғынды-батпақты қара топырақты ауыр саздақтардағы шөгінділер (өткір шөгінділер, шеміршекті аңшылар, Британдық элекампан). Типчаково-житняково-жусан шалғынды-қара топырақты ауыр сазды сазды (борозды бетеге, жоталы житняк, жібектей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4629,4775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bl>
    <w:bookmarkStart w:name="z77" w:id="43"/>
    <w:p>
      <w:pPr>
        <w:spacing w:after="0"/>
        <w:ind w:left="0"/>
        <w:jc w:val="both"/>
      </w:pPr>
      <w:r>
        <w:rPr>
          <w:rFonts w:ascii="Times New Roman"/>
          <w:b w:val="false"/>
          <w:i w:val="false"/>
          <w:color w:val="000000"/>
          <w:sz w:val="28"/>
        </w:rPr>
        <w:t>
      Кестенің жалғасы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құрғақ массаның гектарына центнер, жем бірліктерінің гектарына центнер, сіңімді ақуыздың гектарына килограмм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(алым), жемшөп бірліктерінің гектарына центнер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 (алым), Жем бірліктерінің гектарына центнер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жай - күйі, дәрілік өсімдіктердің болуы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 түрі. Жақсартудың ұсынылатын шаралары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Глебовка ауылы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Покров ауылдық округі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Архангельск ауылдық округі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Свердлов ауылдық округі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ауылы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Ауылы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 таза, орташа бітелген, қатты соғылған, орташа тесілген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 шаруашылығының барлық түрлеріне арналған жайылым</w:t>
            </w:r>
          </w:p>
        </w:tc>
      </w:tr>
    </w:tbl>
    <w:bookmarkStart w:name="z78" w:id="44"/>
    <w:p>
      <w:pPr>
        <w:spacing w:after="0"/>
        <w:ind w:left="0"/>
        <w:jc w:val="both"/>
      </w:pPr>
      <w:r>
        <w:rPr>
          <w:rFonts w:ascii="Times New Roman"/>
          <w:b w:val="false"/>
          <w:i w:val="false"/>
          <w:color w:val="000000"/>
          <w:sz w:val="28"/>
        </w:rPr>
        <w:t>
      Мал қорымдары (биотермиялық шұңқырлар) туралы деректер (мәліметтер)</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45"/>
          <w:p>
            <w:pPr>
              <w:spacing w:after="20"/>
              <w:ind w:left="20"/>
              <w:jc w:val="both"/>
            </w:pPr>
            <w:r>
              <w:rPr>
                <w:rFonts w:ascii="Times New Roman"/>
                <w:b w:val="false"/>
                <w:i w:val="false"/>
                <w:color w:val="000000"/>
                <w:sz w:val="20"/>
              </w:rPr>
              <w:t>
Облыс-</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тың,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аудан-</w:t>
            </w:r>
          </w:p>
          <w:p>
            <w:pPr>
              <w:spacing w:after="20"/>
              <w:ind w:left="20"/>
              <w:jc w:val="both"/>
            </w:pPr>
            <w:r>
              <w:rPr>
                <w:rFonts w:ascii="Times New Roman"/>
                <w:b w:val="false"/>
                <w:i w:val="false"/>
                <w:color w:val="000000"/>
                <w:sz w:val="20"/>
              </w:rPr>
              <w:t>
</w:t>
            </w:r>
            <w:r>
              <w:rPr>
                <w:rFonts w:ascii="Times New Roman"/>
                <w:b w:val="false"/>
                <w:i w:val="false"/>
                <w:color w:val="000000"/>
                <w:sz w:val="20"/>
              </w:rPr>
              <w:t>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w:t>
            </w:r>
          </w:p>
          <w:p>
            <w:pPr>
              <w:spacing w:after="20"/>
              <w:ind w:left="20"/>
              <w:jc w:val="both"/>
            </w:pPr>
            <w:r>
              <w:rPr>
                <w:rFonts w:ascii="Times New Roman"/>
                <w:b w:val="false"/>
                <w:i w:val="false"/>
                <w:color w:val="000000"/>
                <w:sz w:val="20"/>
              </w:rPr>
              <w:t>
</w:t>
            </w:r>
            <w:r>
              <w:rPr>
                <w:rFonts w:ascii="Times New Roman"/>
                <w:b w:val="false"/>
                <w:i w:val="false"/>
                <w:color w:val="000000"/>
                <w:sz w:val="20"/>
              </w:rPr>
              <w:t>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w:t>
            </w:r>
          </w:p>
          <w:p>
            <w:pPr>
              <w:spacing w:after="20"/>
              <w:ind w:left="20"/>
              <w:jc w:val="both"/>
            </w:pPr>
            <w:r>
              <w:rPr>
                <w:rFonts w:ascii="Times New Roman"/>
                <w:b w:val="false"/>
                <w:i w:val="false"/>
                <w:color w:val="000000"/>
                <w:sz w:val="20"/>
              </w:rPr>
              <w:t>
</w:t>
            </w:r>
            <w:r>
              <w:rPr>
                <w:rFonts w:ascii="Times New Roman"/>
                <w:b w:val="false"/>
                <w:i w:val="false"/>
                <w:color w:val="000000"/>
                <w:sz w:val="20"/>
              </w:rPr>
              <w:t>тің</w:t>
            </w:r>
          </w:p>
          <w:p>
            <w:pPr>
              <w:spacing w:after="20"/>
              <w:ind w:left="20"/>
              <w:jc w:val="both"/>
            </w:pPr>
            <w:r>
              <w:rPr>
                <w:rFonts w:ascii="Times New Roman"/>
                <w:b w:val="false"/>
                <w:i w:val="false"/>
                <w:color w:val="000000"/>
                <w:sz w:val="20"/>
              </w:rPr>
              <w:t>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46"/>
          <w:p>
            <w:pPr>
              <w:spacing w:after="20"/>
              <w:ind w:left="20"/>
              <w:jc w:val="both"/>
            </w:pPr>
            <w:r>
              <w:rPr>
                <w:rFonts w:ascii="Times New Roman"/>
                <w:b w:val="false"/>
                <w:i w:val="false"/>
                <w:color w:val="000000"/>
                <w:sz w:val="20"/>
              </w:rPr>
              <w:t>
Мал</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қоры-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мының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(био-</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термия-</w:t>
            </w:r>
          </w:p>
          <w:p>
            <w:pPr>
              <w:spacing w:after="20"/>
              <w:ind w:left="20"/>
              <w:jc w:val="both"/>
            </w:pPr>
            <w:r>
              <w:rPr>
                <w:rFonts w:ascii="Times New Roman"/>
                <w:b w:val="false"/>
                <w:i w:val="false"/>
                <w:color w:val="000000"/>
                <w:sz w:val="20"/>
              </w:rPr>
              <w:t>
</w:t>
            </w:r>
            <w:r>
              <w:rPr>
                <w:rFonts w:ascii="Times New Roman"/>
                <w:b w:val="false"/>
                <w:i w:val="false"/>
                <w:color w:val="000000"/>
                <w:sz w:val="20"/>
              </w:rPr>
              <w:t>лық</w:t>
            </w:r>
          </w:p>
          <w:p>
            <w:pPr>
              <w:spacing w:after="20"/>
              <w:ind w:left="20"/>
              <w:jc w:val="both"/>
            </w:pPr>
            <w:r>
              <w:rPr>
                <w:rFonts w:ascii="Times New Roman"/>
                <w:b w:val="false"/>
                <w:i w:val="false"/>
                <w:color w:val="000000"/>
                <w:sz w:val="20"/>
              </w:rPr>
              <w:t>
</w:t>
            </w:r>
            <w:r>
              <w:rPr>
                <w:rFonts w:ascii="Times New Roman"/>
                <w:b w:val="false"/>
                <w:i w:val="false"/>
                <w:color w:val="000000"/>
                <w:sz w:val="20"/>
              </w:rPr>
              <w:t>шұңқыр-</w:t>
            </w:r>
          </w:p>
          <w:p>
            <w:pPr>
              <w:spacing w:after="20"/>
              <w:ind w:left="20"/>
              <w:jc w:val="both"/>
            </w:pPr>
            <w:r>
              <w:rPr>
                <w:rFonts w:ascii="Times New Roman"/>
                <w:b w:val="false"/>
                <w:i w:val="false"/>
                <w:color w:val="000000"/>
                <w:sz w:val="20"/>
              </w:rPr>
              <w:t>
</w:t>
            </w:r>
            <w:r>
              <w:rPr>
                <w:rFonts w:ascii="Times New Roman"/>
                <w:b w:val="false"/>
                <w:i w:val="false"/>
                <w:color w:val="000000"/>
                <w:sz w:val="20"/>
              </w:rPr>
              <w:t>дың)</w:t>
            </w:r>
          </w:p>
          <w:p>
            <w:pPr>
              <w:spacing w:after="20"/>
              <w:ind w:left="20"/>
              <w:jc w:val="both"/>
            </w:pPr>
            <w:r>
              <w:rPr>
                <w:rFonts w:ascii="Times New Roman"/>
                <w:b w:val="false"/>
                <w:i w:val="false"/>
                <w:color w:val="000000"/>
                <w:sz w:val="20"/>
              </w:rPr>
              <w:t>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типі (примитивті немесе үлгілік)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47"/>
          <w:p>
            <w:pPr>
              <w:spacing w:after="20"/>
              <w:ind w:left="20"/>
              <w:jc w:val="both"/>
            </w:pPr>
            <w:r>
              <w:rPr>
                <w:rFonts w:ascii="Times New Roman"/>
                <w:b w:val="false"/>
                <w:i w:val="false"/>
                <w:color w:val="000000"/>
                <w:sz w:val="20"/>
              </w:rPr>
              <w:t>
Мал</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қоры-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мының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(биотер-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миялық</w:t>
            </w:r>
          </w:p>
          <w:p>
            <w:pPr>
              <w:spacing w:after="20"/>
              <w:ind w:left="20"/>
              <w:jc w:val="both"/>
            </w:pPr>
            <w:r>
              <w:rPr>
                <w:rFonts w:ascii="Times New Roman"/>
                <w:b w:val="false"/>
                <w:i w:val="false"/>
                <w:color w:val="000000"/>
                <w:sz w:val="20"/>
              </w:rPr>
              <w:t>
</w:t>
            </w:r>
            <w:r>
              <w:rPr>
                <w:rFonts w:ascii="Times New Roman"/>
                <w:b w:val="false"/>
                <w:i w:val="false"/>
                <w:color w:val="000000"/>
                <w:sz w:val="20"/>
              </w:rPr>
              <w:t>шұңқыр-</w:t>
            </w:r>
          </w:p>
          <w:p>
            <w:pPr>
              <w:spacing w:after="20"/>
              <w:ind w:left="20"/>
              <w:jc w:val="both"/>
            </w:pPr>
            <w:r>
              <w:rPr>
                <w:rFonts w:ascii="Times New Roman"/>
                <w:b w:val="false"/>
                <w:i w:val="false"/>
                <w:color w:val="000000"/>
                <w:sz w:val="20"/>
              </w:rPr>
              <w:t>
</w:t>
            </w:r>
            <w:r>
              <w:rPr>
                <w:rFonts w:ascii="Times New Roman"/>
                <w:b w:val="false"/>
                <w:i w:val="false"/>
                <w:color w:val="000000"/>
                <w:sz w:val="20"/>
              </w:rPr>
              <w:t>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көлемі</w:t>
            </w:r>
          </w:p>
          <w:p>
            <w:pPr>
              <w:spacing w:after="20"/>
              <w:ind w:left="20"/>
              <w:jc w:val="both"/>
            </w:pPr>
            <w:r>
              <w:rPr>
                <w:rFonts w:ascii="Times New Roman"/>
                <w:b w:val="false"/>
                <w:i w:val="false"/>
                <w:color w:val="000000"/>
                <w:sz w:val="20"/>
              </w:rPr>
              <w:t>
</w:t>
            </w:r>
            <w:r>
              <w:rPr>
                <w:rFonts w:ascii="Times New Roman"/>
                <w:b w:val="false"/>
                <w:i w:val="false"/>
                <w:color w:val="000000"/>
                <w:sz w:val="20"/>
              </w:rPr>
              <w:t>(алаңы)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(шаршы</w:t>
            </w:r>
          </w:p>
          <w:p>
            <w:pPr>
              <w:spacing w:after="20"/>
              <w:ind w:left="20"/>
              <w:jc w:val="both"/>
            </w:pPr>
            <w:r>
              <w:rPr>
                <w:rFonts w:ascii="Times New Roman"/>
                <w:b w:val="false"/>
                <w:i w:val="false"/>
                <w:color w:val="000000"/>
                <w:sz w:val="20"/>
              </w:rPr>
              <w:t>
</w:t>
            </w:r>
            <w:r>
              <w:rPr>
                <w:rFonts w:ascii="Times New Roman"/>
                <w:b w:val="false"/>
                <w:i w:val="false"/>
                <w:color w:val="000000"/>
                <w:sz w:val="20"/>
              </w:rPr>
              <w:t>метр-</w:t>
            </w:r>
          </w:p>
          <w:p>
            <w:pPr>
              <w:spacing w:after="20"/>
              <w:ind w:left="20"/>
              <w:jc w:val="both"/>
            </w:pPr>
            <w:r>
              <w:rPr>
                <w:rFonts w:ascii="Times New Roman"/>
                <w:b w:val="false"/>
                <w:i w:val="false"/>
                <w:color w:val="000000"/>
                <w:sz w:val="20"/>
              </w:rPr>
              <w:t>
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жай-күйі (жұмыс істейді немесе жұмыс істемейді)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ендік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а/о Әйет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P/04/000001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ауылдық округінің әкімінің аппараты" ММ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а/о Приреченка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P/04/000002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"Приреченауылдық округінің әкімінің аппараты" ММ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P/04/000003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ауылы әкімінің аппараты" ММ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а/о Свердловка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P/04/000004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ауылдық округінің әкімінің аппараты" ММ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P/04/000005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ауылдық округінің әкімінің аппараты" ММ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Денисов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3-қосымша</w:t>
            </w:r>
          </w:p>
        </w:tc>
      </w:tr>
    </w:tbl>
    <w:bookmarkStart w:name="z111" w:id="48"/>
    <w:p>
      <w:pPr>
        <w:spacing w:after="0"/>
        <w:ind w:left="0"/>
        <w:jc w:val="left"/>
      </w:pPr>
      <w:r>
        <w:rPr>
          <w:rFonts w:ascii="Times New Roman"/>
          <w:b/>
          <w:i w:val="false"/>
          <w:color w:val="000000"/>
        </w:rPr>
        <w:t xml:space="preserve"> Жайылымдық инфрақұрылым объектілері және ауыл шаруашылығы жануарларын айдап өтуге арналған сервитуттар туралы мәліметтер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49"/>
          <w:p>
            <w:pPr>
              <w:spacing w:after="20"/>
              <w:ind w:left="20"/>
              <w:jc w:val="both"/>
            </w:pPr>
            <w:r>
              <w:rPr>
                <w:rFonts w:ascii="Times New Roman"/>
                <w:b w:val="false"/>
                <w:i w:val="false"/>
                <w:color w:val="000000"/>
                <w:sz w:val="20"/>
              </w:rPr>
              <w:t xml:space="preserve">
№ </w:t>
            </w:r>
          </w:p>
          <w:bookmarkEnd w:id="49"/>
          <w:p>
            <w:pPr>
              <w:spacing w:after="20"/>
              <w:ind w:left="20"/>
              <w:jc w:val="both"/>
            </w:pPr>
            <w:r>
              <w:rPr>
                <w:rFonts w:ascii="Times New Roman"/>
                <w:b w:val="false"/>
                <w:i w:val="false"/>
                <w:color w:val="000000"/>
                <w:sz w:val="20"/>
              </w:rPr>
              <w:t>
р/б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тоқтату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сатып алуға арналған сыйымдылықтар, қошарлар және қоршалған орындар, жайылымдарды қоршаулар, қоршаулар (оның ішінде электр қоршаулар), ауыл шаруашылығы жануарларын қора-порциялық жаюға арналған қаламдар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бөліністер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жөніндегі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Денисов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4-қосымша</w:t>
            </w:r>
          </w:p>
        </w:tc>
      </w:tr>
    </w:tbl>
    <w:bookmarkStart w:name="z118" w:id="50"/>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р/б</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 / иесінің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Баймухамедов Марат Амангельдыевич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Белякова 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Булатбек Нагашибаевич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Беспалов В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Беспалова Светлана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Биисов З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Бобылева Зинаида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Бобылева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Братишко Свет Ник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 С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Надежда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Татьяна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Васильковская Людмила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Васильковский А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Веровская Ирина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Головенко Светлана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Гофман И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Веровская Ирина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Головенко Светлана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Гофман И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Руслан Ильясович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Гудзь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Гуменюк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Демин Антон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Досанова Гульмира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Досмуратова Ирина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Зарина Иватжановна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Зотова Н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Иванченко Рафаил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Иванченко Ю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Ильюх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Ильюх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 Вадим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Д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Купарева О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А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Лужецкий Геннадий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Лысак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Лысый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Малей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Маркин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Матвиенко 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Алия Сабыртаевна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Батима Жангерхановна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Плеханова Лариса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Владимир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Руслан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Самусь Александр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Сачивко Анастасия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Сачивко Олег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Сачивко Олеся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Симоненко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Скопец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Стадуб Роберт Адальбертович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Стецюк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Стецюк Виктор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Стецюк Гульбану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Зарем Арбиевна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Фидунов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Дмитрий Николоаевич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Фролова Надежда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Хохряков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Хохряков В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Жалтырколь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Безбородова Екатерина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Величко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Величко Лидия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Величко Татьяна Лаврентьевна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Веровский В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Веровский Иван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Вирченко О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Галутво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Гейнц 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Гейнц Тамара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Грищенко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Грищенко Ирина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Гумматов Мохубат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Доброродняя Татьяна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Довбыш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Дьяченко Денис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Дьяченко Н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Жилдербаев Ермек Илиубаевич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Жилдербаева М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Жилова Л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Жолмухамедов Адильхан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Квитко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Кибик Ирина Савельевна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Ковалевская Татьяна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Крутова-Безбородова Елена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Манжос В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Мешок Галина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Мудрый П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Андриян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 Вадим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Прокопьева Виолетта Рудольфовна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Прокопьева 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Савчук Ал 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Савчук 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Сиюшов Н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Н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Сокол-Еременко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Софрони Наталья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Рустамбек Сарсымбаевич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Айжан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Дариха Хабидуловна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Зарган Арбиевна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Чебан С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Чернуха 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Чернуха В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Шулдуков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Шулдуков Константин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Щипанов Вадим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Якименко Н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 Мурат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Аргумбаев 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Арефьев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Астаев Б.К.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Астаев Нурлан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Кадырхан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Бауэр Владимир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Оразбек Мирастенович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Бескидевич Лариса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 Шарип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Светлана Жомбаевна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Бортвин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Бочкарев Александр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Вегле Ольга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Гафурбаев Газинур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Даушева Карлагаш Рамазановна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Дмитрик Андрей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Азырхан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Танаткан 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Досмухамедова Калима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Дукенов Галимжан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Евчий 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 Абдыгалим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Жумина Куралай Жабыкбаевна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Захваткин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"Масалимов К.Б."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иркумбаев анвар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Казбаева Лязат Наушевна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Юлия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Кашаков Азамат Жагафарович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Киселев Леонид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Кобзарь Алла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Коледа Виктор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Комбергенов Жумабай Уразакович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 Ельжан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Кусебаев Ермек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Аблайхан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Машихин Вадим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Мирхайдаров Кайрат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Мисяков Семен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Михайлев Василий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Михайлев Владислав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Моргун Артем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Чингис Валиханович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Мухаметова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Виктор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Владимир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Константин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Абай Наушанович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Сабит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Владислав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РУСТАМОВА Рустамова А.М. МЕХМАН КЗЫ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сорока федор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Старикова Н.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Сущевская Наталья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Талах АлҰна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Утарбаев Нурлан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Филипенко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Филиппов Владимир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Харитонова Антонина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Шадрин Владислав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Диана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Кумес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Шутпаева Асель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ЩЕРБАКОВА ЕЛЕНА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Агеев Александр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АГЕЕВ АЛЕКСАНДР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Мираз Сарсембаевич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Сарсенбай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Булат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Еслам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Головина Юлия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Дробышев Александр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Алмат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САРСЕНБАЙ КИКБАЕВИЧ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 сапабек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Амандык Рашыдович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Булат Рашидович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"ШЕВЧЕНКО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ЛАГУТА ВАЛЕНТИНА АФАНАСЬЕВНА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Метелев Владимир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Орымбаева Салима садыковна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Пимкина Светлана Вечеславна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Пинимясов Федор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СЕРКИБАЕВ ЖУМАБАЙ МУГОДАРОВИЧ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АЙДАР ГАЙПБЕРГЕНОВИЧ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тышов Евгений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Цвяк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Чадов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 Анна Евгеньева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 ФҢДОР ФИЛИППОВИЧ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Александр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Шепель юрий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Шуакпаева Кенже Ережеповна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ЯНГУЛА ПЕТР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Мурат Султашович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Аршаков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Бажура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БАЖУРА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Бардюжа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ДЕНИС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Бернгардтт Тамара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Болотникова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Величко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ГЕРИНГЕР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Горкоев Беслан Баматкиреевич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Динмухаметов Рафаэль имамутдинович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Жигар Валерий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Жигар Игорь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ЖИТНИК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ЗОРИН КОНСТАНТИН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Ирдулкин Валерий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Петр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Козловская Любовь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Колыханов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КРУТОВ РОМАН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КУРИЛО ВЛАДИСЛАВ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Курило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Ломако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Дмитрий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Мартынкевич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МЕЛЕХИНА ЛЮБОВЬ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Валерий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Новосад Наталья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Панкратов Павел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ПАСЮТИН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Передернин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ПЕРЕСКОКОВА ОЛЕСЯ ИГОРЕВНА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Плеханова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Пчелинчева Анна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Рослик Шакир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Савельев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Савельев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Самойленко Игорь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Николай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Снегуренко Надежда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Стерхов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Тарасюк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Тозомова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 Александер Эрихович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ШАУТКЕНОВА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АЛЕШИНА СВЕТЛАНА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Будков Василий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Видман Святослав Ваплерьевич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Гайчук Георгий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Галущак Геннадий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Гредасова Евгений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Гурковская Галина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Елдынев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"Колыханов 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Колыханов Владимир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Колыханов 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КОЛЫХАНОВА МАЙРАМ КУЛАНБАЕВНА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Крутов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Евгений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Ломтев Александр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Магамбетов Евгений Жандосович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Магомбетов Руслан Жандосович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Валерий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НИКОЛАЙ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Мерзликина Татьяна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Мухамедзянов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Озеров Василий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Денис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Цибулько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Чистова Любовь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Шауткенов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Якименко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Павел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Яременко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Яременко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Безгодов Сергей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Гизун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Drobny Artem</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Игнатьев Антон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Амангельды Курманбаевич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Жангельды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Кустанов Серек Узденбаевич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Муружева Людмила Михайповна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РОЖКИН СЕРГЕЙ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Серобян Манук Арминакович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Ташмухамедова Галия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Тобылбаева Клян Жумагуловна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Жаслан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Филипова Надежда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Арменак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Мурат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 Талгат Айдашевич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Генадий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Бекмухамбетов Алмаз Даулетбаевич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Гильманшин Рашид Гильуванович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Димухаметов Зульфат Тимергалиевич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Екимов Андрей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Амантай Базылханович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Жумабек Базылханович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Жангабулов Амерхан Тюлегенович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Наиль Тахирович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Зиятдинова Ильсияр Хазиахметовна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Казбаева Айслу Нагашибаевна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Каргапольцева Лидия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Квятковская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КУЛЬМУХАМБЕТОВ ИП "КУЛЬМУХАМБЕТОВ" ТУРСУНБАЕВИЧ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Кульмухамбетов Миндубай Елиусинович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Кулмухамбетова Бакиттиль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Мерзликина Любовь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Баймагамбет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Сатнур Сатзанович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Оспенников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ЛИДИЯ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Постников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Рамиль Нутфуллович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Рыбин Владимир Геральдович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Сарамсаков Коныспай Утибаевич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Сарамсакова Светлана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Сметанин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Степанчук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Танкенов Бахтчан Сарантаевич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ТРЕТЬЯКОВА АННА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Удальцов Валентин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Усцова Светлана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Фоминых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Фоминых Федор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Ханов Эдуард Тимергазеевич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Шартон Петр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Шауткенов Мурат Серпаевич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Абылкасова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Аккужин 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Амерханов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АРЕФЬЕВ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Мади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РАХИЛЯ ШАМРАТОВНА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Байсалбаев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Башпаева Сауле Есламгалиевна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БЕКТЕПОВ СЕРИКБАЙ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Бирюк Анатолий Алеексеевич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Бирюк Дмитрий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Биторф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КУЛЯШ ВУЛТЫНОВНА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Гартфельдер В Э</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Горшков Виктор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Б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Дедова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ЕЛЬДЕСОВ МАРАТ ПАЙЗХАНОВИЧ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А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Жолмухамедов Серик Ромазанович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АМАНГЕЛЬДЫ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Зайцева Альвина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Зайцева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Зиганчина 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Змиевский Артем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Змиевский В 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ХАЛИТОВА АЙГУЛЬ КУАНДЫКОВНА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 Жилкибай Исламович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Исимбаева Мадина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Криничная светлана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Крутов 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Крутов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Михаил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М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несипов азамат мырзагалиевич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Несипов Арман Мырзабекович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Нуркешева Гайша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Остапчук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Отто Светлана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Панов Сергей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Панов Юрий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Пластовец Виктор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АЛЕКСЕЙ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РЕБРОВА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РЕЙМЕР АНТОН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САНИН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САПАЕВА НАСИМА КУТУМОВНА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Семиклет А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 ЗИНАИДА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СЕРДЮКОВА НАТАЛЬЯ ИГОРЕВНА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Скрыльникова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И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 Антон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СТУКАЛОВА ЮЛИЯ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Сущевский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Тарасова М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ТИТИЕВСКИЙ КОНСТАНСТИН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Толопило В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Тренева Е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Улмекен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УДОВИЧЕНКО АНТОНИНА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УЛИТКО ОЛЬГА ЕГОРОВНА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Аблай Жулжанович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Умурзакова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Федотова Оксана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Финце И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ШЕРЕР ВАДИМ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Шерер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Шерер Эльвира Робертовна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ШИМАНСКАЯ ОКСАНА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Шнайдер 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Щеголихина Юлия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Алия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Бирюк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ДВОРНИКОВ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Масловский Виталий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Екатерина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СУЩЕВСКИЙ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ЯНГУЛА ЭДУАРД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 ГЕННАДИЙ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 МАРИНА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альшимбаев булатжан минайдарович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альшимбаев серикжан кенжибекович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Альшимбаева З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Анисимов Евгений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жумагалий мурзалович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Нурсеит Сараптаевич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Ветелкина Лариса Альбертовна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ГЕРАСИМОВ ВЯЧЕСЛАВ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климкин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Кызылбасов Зайнула Гайнулович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Леванов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Мартынюк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муравский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МУРАВСКИЙ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Радченко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Редкоус Олег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СИЗОНЕНКО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Суровая Наталья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Анастасия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Фирулин Степан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ФРАНК ВИКТОР ЛЕОНТЬЕВИЧ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Франк Леонтий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Жумабеке Мухаметкалиевна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Андрей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Дмитрий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шпрингер виктор эдуардович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Щигель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ЭККЕРТ ВАДИМ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Абрамовских Юлия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Агафонов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АГАФОНОВА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Анохин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Анохин Андрей Алдександрович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Анохин Валерий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АНОХИНА ГАЛИНА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АНОХИНА ДАРЬЯ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Анохина Светлана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Ансатпаев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Асыкпаев Ерик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Басманов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Дамир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Кайрат Оспанович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Оспан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Бекмухамбетов Ануар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Белкина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Бензак Иосиф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Богатикова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Бушмаков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Утеген Жанбосынович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Вастьянова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Васянин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Вус Наталья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Вус Сергей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Гасанова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Гришко Михаил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Гришко Эдуард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ДАВЛЕТЧЕНОВ КАЙРАТ ЖАКСАЛЫКОВИЧ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Давлетчина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Джанабаев Сагидулла Гаппасович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Егизбаева Ажар Хамзовна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Ерасов Валерий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Ерасов Вячеслав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ЕРКЕНОВ МУРАТ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Жабаков Кадырбек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ЖАНТУГАНОВ ТИМУР УМАРБЕКОВИЧ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Жибер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Жубикенова Дариха Дабеновна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ЖУВАК ОКСАНА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Жулдаспаева Сара Жамбырбаевна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Забирко Таисия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Закбаев Нагашбай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Ивашкин Валера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"Еркенов Адыдлхан Суйгумбаевич"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"Туржанов Н.Б." Нурбол Байдырахманович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Писарев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Капылова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КАРАЛАШ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Бактыбай Мусович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Каюмов Эдик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Кикоть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Кинжибаев Мурат Кошкомбаевич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Кирасир Макар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Кирасир Марина Василбевна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Королюк Валерий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Кроо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Кроо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Купчик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Куроченко Ольга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Урупай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Лебедик ПҰтр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Ленюк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Ляйхтлинг Оксана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Маркина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Меличенко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Миличенко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Мительштедт Александр Робертович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Танаткан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Мусрепов Аманжол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Мухтарова Менслу Жамбырбаевна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Радик Расильевич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 илья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Нургалимов Ансаган Кенисбаевич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Нурмухаметов Александр Исенгалиевич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Нурмухаметов Сергей Исенгалиевич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Одинцов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Одинцов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ОНИЩУК ИРИНА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Осниговский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Падецкий Генадий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проскурин виталий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Радюков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Рыбачонок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САГИДУЛЛИНА РИММА РАВИЛОВНА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рифат афатович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Салкимбаев Бахыт Сартаевич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салкимбаев тюленды сартаевич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Свирщевский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Маргарита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Старицын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Старицын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Сыпало Виталий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Сыпало Екатерина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КАЙРАТ УМИРЗАКОВИЧ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Тарико Татьяна Максимовна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еркен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АЙМАН САЛИХАНОВНА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Тауканова Слушаш Саимовна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Телюк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Усанин Константин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Федянин Михаил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РАЗИДЯ ГАЛИУЛЛИНОВНА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Шайдулин Владимир Канафьевич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Фанзия Тауфиковна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шахнович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Шертанова Айгуль талгатбековна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АСЕМ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Багдат Жусанович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Аитов Рашид Мидхатович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 ВИТАЛИЙ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Айдырхан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АЛИСКЕРОВ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РУСЛАН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Асатов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Ахмадьяров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Ибадат Кахраман-оглы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АХМЕДОВА ТАТЬЯНА КАЛЫМОВНА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РОЗА ХУДАЙБЕРГЕНОВНА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М.Б.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Байгереев Нурлан Саркытваевич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Байтлю Д.С.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Байтлю Чингиз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БАЙТУРИНА ГУЛЬШАТ МИНАЙДАРОВНА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Балабай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Бауэр Людмила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Бегеев Максат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БЕЙСИМБАЕВ АРСТАН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Беккужин Назарбек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Бекмурзина Калампыр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Умут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Бермухамбетова Айгуль Жуламановна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Беспалов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БИЛОСТОЦКИЙ ДМИТРИЙ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Биримжанов Марат Жагалбаилович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Бисенкулов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Булат Жарасович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Болих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БОЛИХ АРТҢМ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Болих Владимер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Болих Нина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Гавриленко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Гасымов Аваз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Гасымов Тельман Айваз-оглы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ГИРШ ВЛАДИМИР АДОЛЬФОВИЧ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Гуков Сергей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Деменчук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Джабаева Наталья Ришардовна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Динкенов Мурат Кинтаевич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Досмаилов Ерлан Ергазеевич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Досмаилов Иргазы Мундагалиевич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Досмаилова Татьяна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Доспакова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Доспакова Майра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Жангалай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Дучев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Дицель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Дюсебаева Кульдрайкан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 Жауке Даутбаевич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АМИНА ЖАУКЕНОВНА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Муратбек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ИП "Жумагулов А.С." САЯХАТОВИЧ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Сирикпай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"Абилов 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"Байрамова С.И."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"Доспакова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"Журперов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"Каражанов Ербол Садатиллаевич"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"Ложкин В.С."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"Нуралиева Г.С."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Бушаева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ОМАРОВ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"Новикова 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"Скопец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М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Испулов Б.Э.</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Испулов Санжар Быкытчанович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Ишматов БН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Т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КАШАКОВ КАЙРАТ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 Амрах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Кибитова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Кищук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Клышпаев Сабыржан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Кобзарь 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Корниловская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Коструб Вячеслав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 Алексей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КРУТОВА ОЛЬГА НУРМАГАМЕДОВНА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Кручок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КРУЧОК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Кручок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Кулибаба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Кульмухамбетов Серик Барлыкович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ИП "Кушербаев Самат Туленович" ТУЛЕНОВИЧ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Кущева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Лисайчук Валерий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Майданкина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Майер Николай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Малей Валерий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Маукилов Сагандык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Миленко Анна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АЛМАТ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Болатбек Мендыгалиевич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Набока Лидия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Эрик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Серик Сидарович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Зауреш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Обрезаненко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Овсянников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 Паранин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Романчук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Нуржан Амандыкович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Саква 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Самакаева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Серикбай Нагашбаевич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Семенчук Т.Н.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 Семилет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Семилет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Смолийчук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Кстаубай Жаксыбаевич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Талпин Айдархан Асылханович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Талпин 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Талпина Рысты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Владимер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шарбану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"Золотое поле"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ТУБИН ТАЛГАТ ДАУЛЕТБАЕВИЧ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Мурат Бурбаевич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Толгат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ФИЛЬВОК МАРИЯ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ФРАНЧУК 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ХАДЖИНОВ ВЯЧЕСЛАВ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Чернавский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ШАУТКЕНОВА МИНСЛУ БАХТБАЕВНА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Шораева Бакыткул Киргизбаевна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ЮЛДАШЕВ НИЗАМЖАН ПИРНАЗАРОВИЧ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Якимова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Виталий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Быстров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Гердт В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Есмугамбетов Мухамбет Сембиевич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"Аутенова Н.М."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"Кулиева 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"Штрайх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Исмухамбетов Ж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 Имран Шукур-оглы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Король 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КОСТРУБ КСЕНИЯ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Кулиев Навруз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Кусик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Мишишин 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Мыльцев Г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Нагайцев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 Ю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Ратиева Людмила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Темербаева Улбусын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Т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Турлугулова Шолпан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Чичулина Е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Янков Александр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Жалгасбай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Букин 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БЫКОВА АЛҢНА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Г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Вершков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Галкин Федор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Горюнов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Горюнова 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Дагиль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Долбакас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ЕПИШЕВ МАРАТ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Загона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Закалюжная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КРАСОВСКИЙ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Леонид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Капустина Е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Кирасир В.В.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Коструб Д.Д.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Коструб Инна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Коструб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Коструб Юрий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 Н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 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Красовский Андрей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Кребель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Кребель С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Крылова Светлана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Казбай Абжанович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Руслан Казбаевич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Литвинов О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Маер Юрий Кондратьевич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Мухажанов К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Ормантаев 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Портнов Виталий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Регель 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 Н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Татаринцев В.П.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Е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Шевка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Шпенглер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Шпенглер В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Абросимов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АБУЛКАЛЫКОВ БАЛТАБАЙ КУРГАМБЕКОВИЧ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Абулкасымов Ержан Калимулович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АБЫЛКАЛЫКОВ ДАУРЕН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АГИЕВИЧ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Адуковская Любовь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Алдабаев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Альмухамбетов Марат Искакович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Аптракиев Тимофей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Аптракиева Таля Филипповна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Атантаев Акылбек Нурмугамбетович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Атантаева Айгуль Кенесовна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Базылеев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Баканин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Баканин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БАУЭР ГРИГОРИЙ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СЕИЛ МУСУЛИМОВИЧ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Николай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Есенбай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Бернгардт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 Вера Василовна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Бурдяковский Василий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Васильковская Надежда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Верниковская Людмила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Визнер Галина Игоревна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Вингертнер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Гармашова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Гедзюк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Гнедаш 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ГОРБАСЬ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Горбачева Нина Ефимовна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Демьяненко Екатерина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Джузикеева Светлана Мурзабековна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ДМИТРИЕНКО СВЕТЛАНА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Добровольский Николай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Жумабай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Кайрбай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Досова Бахитжамал Мухамбетовна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Дробот Василий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Батырхан Байменович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Ельдисов Э</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Ербол Умиртаевич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 Олег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Ерсарин Абильбек Сеитханович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Жалтенов Танатар Исаевич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Жубикенова Гулсира Молдагалиевна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АЯН САЯХАТОВИЧ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Журкубаев Жаксылык 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Журкубаев Мурат 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Зенин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Зыкова Валентина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ЕРМЕК АЛИКАНОВИЧ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Исмурзинова Жанат Темирхановна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ИЩЕНКО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Казаку Юлиана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Абай Сеитканович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КАКИШЕВ СЕРИК НУРГАЗЕНОВИЧ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КАТАРБАЕВА ГАЛИЯ ТАЙЧУБЕГОВНА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Качурин Николай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Квинт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Кедровский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Темир Кенжетаевич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Киренко ПҰтр Тихонович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КМЕТЬ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АМАН ЖАНАЛИКОВИЧ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Жаслан Жаналикович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КОЖАБАЕВА ЖАННА АХМЕТБЕКОВНА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КОСТЕНКО ДМИТРИЙ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Краснова Анна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Куанышпаева Валентина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Ахметбек Тастанович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Куженов Мурзаболат Курмангаливич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Куженов Сапаргали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Куженова Алтынай Сейткановна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Куженова Любовь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Кулапина Галина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Кумбасов 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КУРКЕМБАЕВ БАУРЖАН СИТКАЛИЕВИЧ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Лаврентьев Владимир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ЛИСОВЕЦ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Лисовец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 Андрей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Лобанова Вера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Лохнова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Малько Маргарита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 Константин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Мейрам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Минкибаев Калимерден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Минов Владимир Михаилович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Минов Михаил Михаилович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Молоносов Вячеслав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Молоносова Марина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Мурзак Анатолии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Мурзак Елена Анотольевна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Булатбек Файзуллович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Булат Фаизулович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Фазалкан Файзулович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ФАЙЗУЛА ФАЗАЛКАНОВИЧ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Мусулинбеков Жилькельды Хасенович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Мырзахметова Назыкен Магзумовна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Темирбек Калимханович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Калымхан Шолакович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НЕКЛЮДОВ ОЛЕГ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Нескородов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НЕСКОРОДОВА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Владимир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НУРГАЛЕЕВ АЙСА АЙСОВИЧ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М.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Ноян Султангазиевич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Одинцов Виктор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Окасов Серик Тюленденович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Осипенко Павел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ПЕТУЩЕНКО АНЖЕЛИКА САРДАРБЕКОВНА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Подлипная Антонина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Проскурина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РИЗОВ ЭДУАРД ЗАХАРЬЕВИЧ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Рюмина Олеся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Ермек Калимжанович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Сальников Сергей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Сапига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Иламан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Сейлова Камар 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Иван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Скибицкая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Скибицкая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Слончинский Виктор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Слюсаренко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Сатпай Уразбаевич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Станчу Дмитрий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Сыпачев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Сыпачев Евгении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Вячеслов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ТАСТАНОВ КУАНЫШ АХМЕТБЕКОВИЧ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Телелюев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 Марат Тыныштакбаевич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Телеубаева Динара Амыргалеевна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Токарская Нина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Токарский Александр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Токсенбаев Мейрамбек Карабиевич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ТОРОХТИЙ СЕРГЕЙ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Айслу Жумабаевна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Тулендинов Айдар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Тулендинов Булат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Туркестанов Жаналы Аюпович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Даунит Баранкулович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Унрау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МУХАМБЕТКАЛИ САБИТКАНОВИЧ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Федоренко Анна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Хазиев Гафур Хазиевич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Хазиева Альфия Фанилевна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Цанава Сергеи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Цветкова Елена Дмитреевна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ЦЫМБАЛОВ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Черкашина Ольга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Чернавцев Олег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ЧЕРНАВЦЕВА ЕКАТЕРИНА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Чика Геннадий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Чика Ольга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Чмиль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Чмиль Дина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ЧМИЛЬ ЛЮДМИЛА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Чмиль Николай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Чубыкин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ШЕПЕТОВСКИЙ ДМИТРИЙ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Широбоков Владимир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Шнайдер Виктория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Шостака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Шпрингер Валерий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Шпрингер Наталия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Шулика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Шулика Евгений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ЭМРИХ ГАЛИНА СПИРИДОНОВНА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ЮРЬЕВ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ЮРЬЕВА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Янсубаев Валентин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ЯРУЛЛИНА БАЛКИЯ КАЛИМУЛОВНА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Байдаулетов Нагашбай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Баймагамбетова Рыскуль Бекпановна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Биртазин Ахметбек Ерекенович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БИРТАЗИНА АЛБИНА КЫСТАУОВНА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БИРТАЗИНА АЛМАГУЛЬ КИНЖЕБЕКОВНА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Амантай Елюбаевич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НАУРЗБАЙ КАПАНОВИЧ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Руслан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Зарецкий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Игисенов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Кадырхан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"Кульбаев И.А."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Камелов Тасбулат Исабекович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КЕМЕЛТАЕВА РАЙКУЛ САБИТБЕКОВНА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Кульбаева Марьям Бертаевна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Лушанов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Мананова Алия Жунусовна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Султан Танатканович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Мендыбаева Айман Умирбаевна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Мухтар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Прейс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Нуртай Сагандыкович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Редька Владимир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 Ерболат Капышевич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садисова айнакуль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Саркетов Байзак Ажмагамбетович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Сафронов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Светин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Срымова Назира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СТЯЖКИН ГЕННАДИЙ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Сстрейн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Зулхиза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Тобагобылов Хавит Бекпанович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Томашев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Третьяк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Унгутбаев Болат Боядилович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Унгутбаева Гульджамал Тургановна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Асх Мятрзахметович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Бахитжан ​​Баталович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Еркасым Бахитжанович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Шушаков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Шушакова Гульшат Жалбыровна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Аксукбаев Кайрат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Булат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БЕЛУКПАЕВА ЗАРИНА АСХАТОВНА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Бибигуль Бахитжановна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Беймет Сулейменович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Жусуп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Ибраим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Кенжегали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Рашид Адилканович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Кинжебаев 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 Наталья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Конспаев Акбар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Лазаренко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Ермек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Есимжат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Сабит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Нажмудинов Руслан Абдулаевич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Объедков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Орумбаев Серик Дуйсенбаевич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Рустембаева Айнагуль Куанышбаевна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Туребек Мурзабекович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Свирщевская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Серикпаева Айнур Кабаковна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Сидорова Галина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Талгат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Турус Татьяна Любомировна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ХАБИЕВ БАКИТ УРИКБАЕВИЧ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Хабиев Уахит Урыкбаевич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Хабиева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Абатов Азамат Мартаевич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 Салимхан Каликанович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Амангулова Биганша Абассовна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АУЛИЕХАНОВ ЖАНТУАР ДАУРЕНБЕКОВИЧ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Кайрат Амангельдыевич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Байтлю Батырхан Маденович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БАУЭР ДАРЬЯ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Беремжанов Аскар Ерболатович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Беремжанова Алия Сансызбаевна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Брич Андрей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Бурнашов Дмитрий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Бурнашова Любовь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Веригин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Дзеитова Лейла 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Мендыбай 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Орынбасыр Достанович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Абин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Арман Абинович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Асылкан Сейлханович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Аулехан Базылканович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Миндыхан Базылканович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Валерий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Виктор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Темирбай Кикбаевич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Сатвалдинова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ЖАНУЛТАЙ АМАНОВНА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ЭЛЬНУР ЯВЕР-ОГЛЫ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ИСМАИЛОВА АЛЕСЯ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КАЗАКЯВИЧУС ПОВИЛАС ПОВИЛО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Казанский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БАТЫРЖАН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Бахытбек Исмурзаевич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Сапарбек Куданович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ЗАРИНА ТЕМИРХАНОВНА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Калимов Серик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Мухамбек Тотанович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Коломенский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Коломенский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Корнеева Инна Робертовна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Жанабай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Лаптев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ЛОБАНОВА ВАЛЕНТИНА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Лобанова Екатерина Иоганесовна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Лужецкий Олег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Лукашенко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Макаева Гульнар Серимжановна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МЕЛЬНИЧЕНКО АНТОН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Мирошниченко Олег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Михалев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Мишукина Наталья Виниаминовна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МИШУКИНА ЮЛИЯ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Аблай Казиханович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Муштенко Лидия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Овсянников Олег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ПЕПКЕ ГАЛИНА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Подивилова Александра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Процик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Процик Олег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Процык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Рожкова Лидия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Сисинбин Марат Кинебекович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Трупп Валерий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ЦыбулҰв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Цыбулько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Чадова Алена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ЧЕСНАКОВА АННА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Шлюндт Владимир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ШЛЮНДТ ИГОРЬ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Экслер Владимир Давыдович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Эрлих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БУКИН НУРЛАН МЕНДЫГАЛИЕВИЧ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Букина Айгуль Ауисхановна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Казакова Нина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Казыбеков Абай Жаксыбаевич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Мутьян Лариса Кадырхановна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Петинова Надежда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Утюлина Жанылдык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Фаренюк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Приречный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Кукенов Серик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КазАгроБизнес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албыспаев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АЛИВА ИП "Алиев" КАЙДАРОВНА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Альшимбаев Ерболат Сельханович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АМАНКУЛОВА АЙГУЛЬ НАГАШИБАЕВНА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Асиф Иса-оглы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ХАЛАДДИН ИСАОГЛЫ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БАКАНИН ИП Баканин Баканин Дмитрий Геннадьевич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 Руслан 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Федор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Болих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Бушаев Сапарбек Нуримжанович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Валерий Дмитривич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ВЕЙКУМ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ВИРАХОВСКАЯ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ГАРЬЮНГ ЛЮБОВЬ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Дауренбекович Туребай Тулешович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Зарубин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"Изгалиева"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Баталова С.З.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Кушербаев Б.Н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Маймаков Ермек Шакирович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Третьяк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Испамбетов Кайдар Бейшенович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ИСПИРЯН ХАЧАТУР АРАМАИСОВИЧ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КАИРБЕК ТУКАНОВИЧ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ковальская Татьяна Егоровна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кульмухамедов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кушнир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ЛЕНЦ ИРИНА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МАРАТ ЖУВАТКАНОВИЧ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Мительштедт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Муслимова Рамзия Ахметвалиевна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НАЗАРЕНКО ПАВЕЛ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Нурмахамбетов Серик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Оруджев Шакир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Регель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Романцов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Рудинский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рыбка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срымов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Срымов Булат Жаппасбаевич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стяжка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талпин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Танцура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ТАНЦЮРА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Тугумбаева Аманкул Бидаяковна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ГАЛИЯ АМАНТАЕВНА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Тюребаев Тулеш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ФРАНК ИП "Франк" Франк Екатерина Юрьевна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Харсиев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АЗАМАТ САЛАУАТОВИЧ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Цабак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Черебник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Чижук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ЕВГЕНИЙ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энгельгардт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Кырмызы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 Айдар Саканович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тасбулат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баязиева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Бектуринова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ВАЛИХАНОВ ДАНАР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гердт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Гончарова Лидия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Дукин Тулеген Максатович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ельдисов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Ешакаев Батырбек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ЖАБУЛОВ АХМЕТЖАН РАИСОВИЧ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НАГИМА МУХАМБЕТОВНА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ЖАУЫНБАЕВ АСЕТ ЖАУЫНБАЙУЛЫ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Журкумбаев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журкумбаев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журкумбаев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Ильдисов АУЕЗХАН Орымбаевич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ИЛЬДИСОВ ЖАКУП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"Абдрахманов 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"Есенгазин 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"Макашева Л.О."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"Хасанова"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исмухамбетов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Исмухамбетов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БАУРЖАН БАЙДУСЕНОВИЧ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Килеев Валерий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Кирсанов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кирсанов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козаченко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конысбаев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Игорь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кумбасов жанкужа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Мнацаканян Ашот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муканбетов калдыбек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Кайырхан Жамбыртаевич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Петрущенко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рыбка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Сандыкеев 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Секиров Агыбай Тюлюбаевич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Сыдыкова Улдай Едрисовна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Хазиев Марсель Гафуроввич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халупный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б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Кайрат Аждарович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Марат Жарылкасынович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Асланиди 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 Василий Антонович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 ИРИНА СЕМЕНОВНА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Атаманская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Аутенова Раиса Латыповна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Ахтаханов Хусейн Исаевич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Бабенова Роза Хамзаевна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 Максутбек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Ваулин Алексей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Ваулина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ЛЮБОВЬ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Гришин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Болат Байсултанович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Булатбек Бозбетбаевич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Мирамбай Бозбетбаевич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Нагазбек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Темрбек 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ГАЛИЯ ГАЛИМЖАНОВНА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Жалгаспаев Аманжол Исмагулович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Жаксыбек Фазылханович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 Талгат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Закранцова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Зименок Владимир Афанасьевич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Игумбаев Рахимжан Ертлюевич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Камышева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Канатова Даргуль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КИЗЮЛЕВИЧ ОЛЬГА ЮЗЕФОВНА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Олег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Кокин Алексей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Кокин Владимир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Евгений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Крюков Михаил Валерьявич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КУЖИН МУРАТ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Бостандык Сарбаевич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Мурзабай Сарбаевич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Кусаева Алма Сарбаевна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Ляльченко Галина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Максименко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Мусрепов Ислам Амандыкович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Касекан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Сарсенбай Туребаевич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Найзабаева Аксулу Тлешевна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Абзар Сагимбаевич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Булат Сагимбаевич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Орынкуль Латыповна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Тобылбай Кашенович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Петриченко Марина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Рецлов Яков Вильгельмович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Рысмухамбетов Жангельды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Сабуров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Жусуп Акпарович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Кеней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Скридоненко Владимир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Скрипай Анна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Кулян Аждаровна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Туркеев Алпысбай Сарсынбаевич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ТУРКЕЕВ САЯХАТ АЛПЫСБАЕВИЧ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Урзикова Надежда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Худайбердин Радик Гафуриевич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Швабауэр Александр Генрихович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Шуришин Анатолий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Эргашев Шерали Шукурович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Юров Виктор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Юров Петр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Серкебай Ердаулетович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Айслу Салимжановна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Абрамова Лариса Рейнгольдовна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Албагачиева Лемка Идрисовна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Анненко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Апазов Ахметжан Фаизович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Бабамурадов Негматулло Холдарович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Бабинцева Вероника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ОСМАН БАШИРОВИЧ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РУСЛАН БАШИРОВИЧ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Батырова Ирина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Бердник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Богатов Владимир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Вл. 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Венгрова Светлана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Верещагин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Верещагин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Веселова Светлана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 Максим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Гладун Валерий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 Ал. Петр.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Гринвальд Юрий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Дружинин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Дыкалюк Александра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Михаил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Згуровец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Згуровец Вл. Вл.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Оксана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Матвей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Ибрагим Курманбаевич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Кабанец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Кабанец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Капачинских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Капуркин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КВИНТ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Валентин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Арман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Андрей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 Ден. Конст.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Коновалова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КОРЕПАНОВ ВАСИЛИЙ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Корепанов Генадий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Крейк Георгий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Куржук Евг.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Кушебаев Рымбек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Ложкина Наталья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Ломовцев Владислав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МУРАТ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Масольдт Ив. 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МОЛДАВАН АЛЕКСЕЙ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Овчинникова Марина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Пермяков Владимир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Песков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Петерс Иван Рейнгольдович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Петерс Ирина Рейнгольдовна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Полилов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Полилов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ПонамарҰв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ПоскрҰбышев Василий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ПоскрҰбышев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Прикокий Мария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Прокопенко ФҰдор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Редькин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Рейнер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Рыбин Виталий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Рыбина Анна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 Вячеслав Арсентьевич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Светличко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Свинтицкий Игорь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Свинтицкий Эдуард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СмҰрдов Леонид Евдокимович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 Ольга Вечеславна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СоловьҰв Виктор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СоловьҰв Максим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СоловьҰв Сергей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 Андрей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Сысолятин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Сысолятин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Терентьев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Тихоненко Владимир Вениаминович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Ткачук Виктор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Ткачук Серг. Григор.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ТОЗОМОВ АЛЕКСЕЙ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Тюбин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ХАВРУЧЕНКО ГАЛИНА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Хаврученко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Инсур Мансурович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ХОЛДОРОВ ШАХРУЗ ЭРКИН УГЛЫ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Цицилин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Цицкиев Або-Салам Идрисович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ЦИЦКИЕВ МАГАМЕД-БАШИР ИДРИСОВИЧ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Цуля Степан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Черепанов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Чешун Анатолий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ШАУТКЕНОВ АГЫБАЙ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Швидченко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Шишов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Шкрадюк Максим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Шкрадюк 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Штепу Виталий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Альшимбаев Кайрат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Апкаримов Рашид Рахимзянович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Танзиля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Ахмедханов Магомедсаид Идрисович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Сансызбай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БАЙСАРИНОВА АНАР ЖАНАБАЕВНА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Байсаринова Баян Хабибулаевна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Борисюк ПҰтр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Вонюк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Геринг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Гладун Валерий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Гришин Игорь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Гришина Екатерина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Батырхан Дуйсембаевич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Данияр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Самрат Шамратович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Домиш Балабиевна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Дробный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Дробный Николай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Екимов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Екимов Леонид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Житник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Жубикенова Азалия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Зырянов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Сансызбай Тюлегенович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"Даниэль"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Асылбек Жуланович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Аркаш Жолтобарович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Кужахметов Марат 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Кужахметов Юсуп 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Либ Леонид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Кенжалы Амерханович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Мурат Алим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Райкуль Арыстановна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Вячеслав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Олег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Павлович Павел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Поваляева Вероника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Геннадий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Игорь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Пьянков Андрей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РЕЗНИК АНАСТАСИЯ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Анна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Рожкин Анатолий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Рынихин Александр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Ринат Ишмухаметович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Самаренко Марина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СоловьҰв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Туркенов Арман Амиргалиевич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Урмантаева Любовь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 w:id="51"/>
    <w:p>
      <w:pPr>
        <w:spacing w:after="0"/>
        <w:ind w:left="0"/>
        <w:jc w:val="both"/>
      </w:pPr>
      <w:r>
        <w:rPr>
          <w:rFonts w:ascii="Times New Roman"/>
          <w:b w:val="false"/>
          <w:i w:val="false"/>
          <w:color w:val="000000"/>
          <w:sz w:val="28"/>
        </w:rPr>
        <w:t>
      2 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394030300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Гергиевка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Заәйет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394065200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Әлшан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394033100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Жалтыркөл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0" w:id="52"/>
    <w:p>
      <w:pPr>
        <w:spacing w:after="0"/>
        <w:ind w:left="0"/>
        <w:jc w:val="both"/>
      </w:pPr>
      <w:r>
        <w:rPr>
          <w:rFonts w:ascii="Times New Roman"/>
          <w:b w:val="false"/>
          <w:i w:val="false"/>
          <w:color w:val="000000"/>
          <w:sz w:val="28"/>
        </w:rPr>
        <w:t>
      Кестенің жалғасы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121" w:id="53"/>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Денисов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5-қосымша</w:t>
            </w:r>
          </w:p>
        </w:tc>
      </w:tr>
    </w:tbl>
    <w:bookmarkStart w:name="z127" w:id="54"/>
    <w:p>
      <w:pPr>
        <w:spacing w:after="0"/>
        <w:ind w:left="0"/>
        <w:jc w:val="left"/>
      </w:pPr>
      <w:r>
        <w:rPr>
          <w:rFonts w:ascii="Times New Roman"/>
          <w:b/>
          <w:i w:val="false"/>
          <w:color w:val="000000"/>
        </w:rPr>
        <w:t xml:space="preserve"> Ұсынылатын жайылым айналымының схемалары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r>
    </w:tbl>
    <w:bookmarkStart w:name="z128" w:id="55"/>
    <w:p>
      <w:pPr>
        <w:spacing w:after="0"/>
        <w:ind w:left="0"/>
        <w:jc w:val="both"/>
      </w:pPr>
      <w:r>
        <w:rPr>
          <w:rFonts w:ascii="Times New Roman"/>
          <w:b w:val="false"/>
          <w:i w:val="false"/>
          <w:color w:val="000000"/>
          <w:sz w:val="28"/>
        </w:rPr>
        <w:t>
      Жоспарда келесі қосымшалар бар:</w:t>
      </w:r>
    </w:p>
    <w:bookmarkEnd w:id="55"/>
    <w:bookmarkStart w:name="z129" w:id="56"/>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оның ішінде шалғайдағы, маусымдық, құрғақ және мәдени жайылымдардың шекаралары, алаңдары мен түрлері,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56"/>
    <w:bookmarkStart w:name="z130"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58"/>
    <w:p>
      <w:pPr>
        <w:spacing w:after="0"/>
        <w:ind w:left="0"/>
        <w:jc w:val="both"/>
      </w:pPr>
      <w:r>
        <w:rPr>
          <w:rFonts w:ascii="Times New Roman"/>
          <w:b w:val="false"/>
          <w:i w:val="false"/>
          <w:color w:val="000000"/>
          <w:sz w:val="28"/>
        </w:rPr>
        <w:t>
      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58"/>
    <w:bookmarkStart w:name="z13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60"/>
    <w:p>
      <w:pPr>
        <w:spacing w:after="0"/>
        <w:ind w:left="0"/>
        <w:jc w:val="both"/>
      </w:pPr>
      <w:r>
        <w:rPr>
          <w:rFonts w:ascii="Times New Roman"/>
          <w:b w:val="false"/>
          <w:i w:val="false"/>
          <w:color w:val="000000"/>
          <w:sz w:val="28"/>
        </w:rPr>
        <w:t>
      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60"/>
    <w:bookmarkStart w:name="z134"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62"/>
    <w:p>
      <w:pPr>
        <w:spacing w:after="0"/>
        <w:ind w:left="0"/>
        <w:jc w:val="both"/>
      </w:pPr>
      <w:r>
        <w:rPr>
          <w:rFonts w:ascii="Times New Roman"/>
          <w:b w:val="false"/>
          <w:i w:val="false"/>
          <w:color w:val="000000"/>
          <w:sz w:val="28"/>
        </w:rPr>
        <w:t>
      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62"/>
    <w:bookmarkStart w:name="z136"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6708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708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64"/>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жайылымдарды белгілейтін Схема (карта).</w:t>
      </w:r>
    </w:p>
    <w:bookmarkEnd w:id="64"/>
    <w:bookmarkStart w:name="z13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66"/>
    <w:p>
      <w:pPr>
        <w:spacing w:after="0"/>
        <w:ind w:left="0"/>
        <w:jc w:val="both"/>
      </w:pPr>
      <w:r>
        <w:rPr>
          <w:rFonts w:ascii="Times New Roman"/>
          <w:b w:val="false"/>
          <w:i w:val="false"/>
          <w:color w:val="000000"/>
          <w:sz w:val="28"/>
        </w:rPr>
        <w:t>
      Ауыл шаруашылығы мұқтаждары үшін меншікке немесе жер пайдалануға босалқы жерлерді беру Қазақстан Республикасы Жер кодексінің (бұдан әрі – Кодекс) 138-бабына, Қазақстан Республикасы Премьер-Министрінің орынбасары - Қазақстан Республикасы Ауыл шаруашылығы министрінің 2018 жылғы 20 желтоқсандағы № 518 бұйрығымен бекітілген (Қазақстан Республикасының Әділет министрлігінде 2018 жылғы 27 желтоқсанда № 18048 болып тіркелген)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мен өткізу қағидаларына сәйкес жүзеге асырылады;</w:t>
      </w:r>
    </w:p>
    <w:bookmarkEnd w:id="66"/>
    <w:bookmarkStart w:name="z140" w:id="67"/>
    <w:p>
      <w:pPr>
        <w:spacing w:after="0"/>
        <w:ind w:left="0"/>
        <w:jc w:val="both"/>
      </w:pPr>
      <w:r>
        <w:rPr>
          <w:rFonts w:ascii="Times New Roman"/>
          <w:b w:val="false"/>
          <w:i w:val="false"/>
          <w:color w:val="000000"/>
          <w:sz w:val="28"/>
        </w:rPr>
        <w:t>
      6. Жеке ауланың ауыл шаруашылығы жануарларын жаю жөніндегі халықтың мұқтажын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мұқтажын қанағаттандыру мақсатында резервке алынуға жататын жайылымдардың шекаралары мен алаңдары көрсетіледі.</w:t>
      </w:r>
    </w:p>
    <w:bookmarkEnd w:id="67"/>
    <w:bookmarkStart w:name="z14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69"/>
    <w:p>
      <w:pPr>
        <w:spacing w:after="0"/>
        <w:ind w:left="0"/>
        <w:jc w:val="both"/>
      </w:pPr>
      <w:r>
        <w:rPr>
          <w:rFonts w:ascii="Times New Roman"/>
          <w:b w:val="false"/>
          <w:i w:val="false"/>
          <w:color w:val="000000"/>
          <w:sz w:val="28"/>
        </w:rPr>
        <w:t>
      Жерді резервке қою Кодекстің 49-2-бабына, Қазақстан Республикасы Ұлттық экономика министрінің 2015 жылғы 28 ақпандағы № 178 бұйрығымен бекітілген жерді резервке қою қағидаларына (нормативтік құқықтық актілерді мемлекеттік тіркеу тізілімінде № 11337 болып тіркелген) сәйкес жүзеге асырылады;</w:t>
      </w:r>
    </w:p>
    <w:bookmarkEnd w:id="69"/>
    <w:bookmarkStart w:name="z143" w:id="70"/>
    <w:p>
      <w:pPr>
        <w:spacing w:after="0"/>
        <w:ind w:left="0"/>
        <w:jc w:val="both"/>
      </w:pPr>
      <w:r>
        <w:rPr>
          <w:rFonts w:ascii="Times New Roman"/>
          <w:b w:val="false"/>
          <w:i w:val="false"/>
          <w:color w:val="000000"/>
          <w:sz w:val="28"/>
        </w:rPr>
        <w:t>
      7. Су көздеріне (көлдерге, өзендерге, тоғандарға, қазандарға, суару немесе суландыру каналына, құбырлы немесе шахталық құдықтарға) қол жеткізу схемасы суды тұтыну нормасына сәйкес жасалған, онда жануарлардың су көздеріне қарай жүру маршруттары көрсетіледі.</w:t>
      </w:r>
    </w:p>
    <w:bookmarkEnd w:id="70"/>
    <w:bookmarkStart w:name="z14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74"/>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Республикасының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 мен су бұрудың үлестік нормаларын әзірлеу жөніндегі әдістемеге 6-қосымшаның 10-кестесіне сәйкес айқындалады;</w:t>
      </w:r>
    </w:p>
    <w:bookmarkEnd w:id="74"/>
    <w:bookmarkStart w:name="z148" w:id="75"/>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 үшін шалғайдағы жайылымдардың шекаралары мен алаңдары көрсетіледі;</w:t>
      </w:r>
    </w:p>
    <w:bookmarkEnd w:id="75"/>
    <w:bookmarkStart w:name="z149"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77"/>
    <w:p>
      <w:pPr>
        <w:spacing w:after="0"/>
        <w:ind w:left="0"/>
        <w:jc w:val="both"/>
      </w:pPr>
      <w:r>
        <w:rPr>
          <w:rFonts w:ascii="Times New Roman"/>
          <w:b w:val="false"/>
          <w:i w:val="false"/>
          <w:color w:val="000000"/>
          <w:sz w:val="28"/>
        </w:rPr>
        <w:t>
      9.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көрсетілген ауылдық округке кіретін ауылдық елді мекендер арасында жайылымдарды жобалық бөлу (қайта бөлу) талап етілмейді;</w:t>
      </w:r>
    </w:p>
    <w:bookmarkEnd w:id="77"/>
    <w:bookmarkStart w:name="z151" w:id="78"/>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78"/>
    <w:bookmarkStart w:name="z152" w:id="79"/>
    <w:p>
      <w:pPr>
        <w:spacing w:after="0"/>
        <w:ind w:left="0"/>
        <w:jc w:val="both"/>
      </w:pPr>
      <w:r>
        <w:rPr>
          <w:rFonts w:ascii="Times New Roman"/>
          <w:b w:val="false"/>
          <w:i w:val="false"/>
          <w:color w:val="000000"/>
          <w:sz w:val="28"/>
        </w:rPr>
        <w:t>
      -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бұйрығына сәйкес жайылымдардың жалпы алаңына түсетін жүктеменің шекті рұқсат етілетін нормасын сақтау (Нормативтік құқықтық актілерді мемлекеттік тіркеу тізілімінде № 11064 болып тіркелген);</w:t>
      </w:r>
    </w:p>
    <w:bookmarkEnd w:id="79"/>
    <w:bookmarkStart w:name="z153" w:id="80"/>
    <w:p>
      <w:pPr>
        <w:spacing w:after="0"/>
        <w:ind w:left="0"/>
        <w:jc w:val="both"/>
      </w:pPr>
      <w:r>
        <w:rPr>
          <w:rFonts w:ascii="Times New Roman"/>
          <w:b w:val="false"/>
          <w:i w:val="false"/>
          <w:color w:val="000000"/>
          <w:sz w:val="28"/>
        </w:rPr>
        <w:t>
      - жайылым айналымын және су пайдалану көздерін ескере отырып жайылымдарды пайдалану;</w:t>
      </w:r>
    </w:p>
    <w:bookmarkEnd w:id="80"/>
    <w:bookmarkStart w:name="z154" w:id="81"/>
    <w:p>
      <w:pPr>
        <w:spacing w:after="0"/>
        <w:ind w:left="0"/>
        <w:jc w:val="both"/>
      </w:pPr>
      <w:r>
        <w:rPr>
          <w:rFonts w:ascii="Times New Roman"/>
          <w:b w:val="false"/>
          <w:i w:val="false"/>
          <w:color w:val="000000"/>
          <w:sz w:val="28"/>
        </w:rPr>
        <w:t>
      - жайылым алаңдарын жекелеген жайылымдық учаскелерге бөлу;</w:t>
      </w:r>
    </w:p>
    <w:bookmarkEnd w:id="81"/>
    <w:bookmarkStart w:name="z155" w:id="82"/>
    <w:p>
      <w:pPr>
        <w:spacing w:after="0"/>
        <w:ind w:left="0"/>
        <w:jc w:val="both"/>
      </w:pPr>
      <w:r>
        <w:rPr>
          <w:rFonts w:ascii="Times New Roman"/>
          <w:b w:val="false"/>
          <w:i w:val="false"/>
          <w:color w:val="000000"/>
          <w:sz w:val="28"/>
        </w:rPr>
        <w:t>
      - жайылым учаскелерін жыл мезгілдері бойынша кеңістіктегі және уақыттағы (маусым, жыл ішінде) кезектестіру;</w:t>
      </w:r>
    </w:p>
    <w:bookmarkEnd w:id="82"/>
    <w:bookmarkStart w:name="z156" w:id="83"/>
    <w:p>
      <w:pPr>
        <w:spacing w:after="0"/>
        <w:ind w:left="0"/>
        <w:jc w:val="both"/>
      </w:pPr>
      <w:r>
        <w:rPr>
          <w:rFonts w:ascii="Times New Roman"/>
          <w:b w:val="false"/>
          <w:i w:val="false"/>
          <w:color w:val="000000"/>
          <w:sz w:val="28"/>
        </w:rPr>
        <w:t>
      - жайылым айналымы учаскелерінің бірін жайылымсыз және ауыл шаруашылығы жануарларынсыз жыл сайын қалдыру.</w:t>
      </w:r>
    </w:p>
    <w:bookmarkEnd w:id="83"/>
    <w:bookmarkStart w:name="z157" w:id="84"/>
    <w:p>
      <w:pPr>
        <w:spacing w:after="0"/>
        <w:ind w:left="0"/>
        <w:jc w:val="left"/>
      </w:pPr>
      <w:r>
        <w:rPr>
          <w:rFonts w:ascii="Times New Roman"/>
          <w:b/>
          <w:i w:val="false"/>
          <w:color w:val="000000"/>
        </w:rPr>
        <w:t xml:space="preserve"> Денисов ауданы бойынша жайылымдардың жалпы алаңына жүктеменің шекті рұқсат етілген нормасы</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85"/>
          <w:p>
            <w:pPr>
              <w:spacing w:after="20"/>
              <w:ind w:left="20"/>
              <w:jc w:val="both"/>
            </w:pPr>
            <w:r>
              <w:rPr>
                <w:rFonts w:ascii="Times New Roman"/>
                <w:b w:val="false"/>
                <w:i w:val="false"/>
                <w:color w:val="000000"/>
                <w:sz w:val="20"/>
              </w:rPr>
              <w:t>
Та-</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биғи</w:t>
            </w:r>
          </w:p>
          <w:p>
            <w:pPr>
              <w:spacing w:after="20"/>
              <w:ind w:left="20"/>
              <w:jc w:val="both"/>
            </w:pPr>
            <w:r>
              <w:rPr>
                <w:rFonts w:ascii="Times New Roman"/>
                <w:b w:val="false"/>
                <w:i w:val="false"/>
                <w:color w:val="000000"/>
                <w:sz w:val="20"/>
              </w:rPr>
              <w:t>
</w:t>
            </w:r>
            <w:r>
              <w:rPr>
                <w:rFonts w:ascii="Times New Roman"/>
                <w:b w:val="false"/>
                <w:i w:val="false"/>
                <w:color w:val="000000"/>
                <w:sz w:val="20"/>
              </w:rPr>
              <w:t>ай-</w:t>
            </w:r>
          </w:p>
          <w:p>
            <w:pPr>
              <w:spacing w:after="20"/>
              <w:ind w:left="20"/>
              <w:jc w:val="both"/>
            </w:pPr>
            <w:r>
              <w:rPr>
                <w:rFonts w:ascii="Times New Roman"/>
                <w:b w:val="false"/>
                <w:i w:val="false"/>
                <w:color w:val="000000"/>
                <w:sz w:val="20"/>
              </w:rPr>
              <w:t>
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86"/>
          <w:p>
            <w:pPr>
              <w:spacing w:after="20"/>
              <w:ind w:left="20"/>
              <w:jc w:val="both"/>
            </w:pPr>
            <w:r>
              <w:rPr>
                <w:rFonts w:ascii="Times New Roman"/>
                <w:b w:val="false"/>
                <w:i w:val="false"/>
                <w:color w:val="000000"/>
                <w:sz w:val="20"/>
              </w:rPr>
              <w:t>
Эколо-</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гия-</w:t>
            </w:r>
          </w:p>
          <w:p>
            <w:pPr>
              <w:spacing w:after="20"/>
              <w:ind w:left="20"/>
              <w:jc w:val="both"/>
            </w:pPr>
            <w:r>
              <w:rPr>
                <w:rFonts w:ascii="Times New Roman"/>
                <w:b w:val="false"/>
                <w:i w:val="false"/>
                <w:color w:val="000000"/>
                <w:sz w:val="20"/>
              </w:rPr>
              <w:t>
</w:t>
            </w:r>
            <w:r>
              <w:rPr>
                <w:rFonts w:ascii="Times New Roman"/>
                <w:b w:val="false"/>
                <w:i w:val="false"/>
                <w:color w:val="000000"/>
                <w:sz w:val="20"/>
              </w:rPr>
              <w:t>лық</w:t>
            </w:r>
          </w:p>
          <w:p>
            <w:pPr>
              <w:spacing w:after="20"/>
              <w:ind w:left="20"/>
              <w:jc w:val="both"/>
            </w:pPr>
            <w:r>
              <w:rPr>
                <w:rFonts w:ascii="Times New Roman"/>
                <w:b w:val="false"/>
                <w:i w:val="false"/>
                <w:color w:val="000000"/>
                <w:sz w:val="20"/>
              </w:rPr>
              <w:t>
</w:t>
            </w:r>
            <w:r>
              <w:rPr>
                <w:rFonts w:ascii="Times New Roman"/>
                <w:b w:val="false"/>
                <w:i w:val="false"/>
                <w:color w:val="000000"/>
                <w:sz w:val="20"/>
              </w:rPr>
              <w:t>гео-</w:t>
            </w:r>
          </w:p>
          <w:p>
            <w:pPr>
              <w:spacing w:after="20"/>
              <w:ind w:left="20"/>
              <w:jc w:val="both"/>
            </w:pPr>
            <w:r>
              <w:rPr>
                <w:rFonts w:ascii="Times New Roman"/>
                <w:b w:val="false"/>
                <w:i w:val="false"/>
                <w:color w:val="000000"/>
                <w:sz w:val="20"/>
              </w:rPr>
              <w:t>
</w:t>
            </w:r>
            <w:r>
              <w:rPr>
                <w:rFonts w:ascii="Times New Roman"/>
                <w:b w:val="false"/>
                <w:i w:val="false"/>
                <w:color w:val="000000"/>
                <w:sz w:val="20"/>
              </w:rPr>
              <w:t>графия-</w:t>
            </w:r>
          </w:p>
          <w:p>
            <w:pPr>
              <w:spacing w:after="20"/>
              <w:ind w:left="20"/>
              <w:jc w:val="both"/>
            </w:pPr>
            <w:r>
              <w:rPr>
                <w:rFonts w:ascii="Times New Roman"/>
                <w:b w:val="false"/>
                <w:i w:val="false"/>
                <w:color w:val="000000"/>
                <w:sz w:val="20"/>
              </w:rPr>
              <w:t>
</w:t>
            </w:r>
            <w:r>
              <w:rPr>
                <w:rFonts w:ascii="Times New Roman"/>
                <w:b w:val="false"/>
                <w:i w:val="false"/>
                <w:color w:val="000000"/>
                <w:sz w:val="20"/>
              </w:rPr>
              <w:t>лық</w:t>
            </w:r>
          </w:p>
          <w:p>
            <w:pPr>
              <w:spacing w:after="20"/>
              <w:ind w:left="20"/>
              <w:jc w:val="both"/>
            </w:pPr>
            <w:r>
              <w:rPr>
                <w:rFonts w:ascii="Times New Roman"/>
                <w:b w:val="false"/>
                <w:i w:val="false"/>
                <w:color w:val="000000"/>
                <w:sz w:val="20"/>
              </w:rPr>
              <w:t>
</w:t>
            </w:r>
            <w:r>
              <w:rPr>
                <w:rFonts w:ascii="Times New Roman"/>
                <w:b w:val="false"/>
                <w:i w:val="false"/>
                <w:color w:val="000000"/>
                <w:sz w:val="20"/>
              </w:rPr>
              <w:t>аудан</w:t>
            </w:r>
          </w:p>
          <w:p>
            <w:pPr>
              <w:spacing w:after="20"/>
              <w:ind w:left="20"/>
              <w:jc w:val="both"/>
            </w:pPr>
            <w:r>
              <w:rPr>
                <w:rFonts w:ascii="Times New Roman"/>
                <w:b w:val="false"/>
                <w:i w:val="false"/>
                <w:color w:val="000000"/>
                <w:sz w:val="20"/>
              </w:rPr>
              <w:t>
</w:t>
            </w:r>
            <w:r>
              <w:rPr>
                <w:rFonts w:ascii="Times New Roman"/>
                <w:b w:val="false"/>
                <w:i w:val="false"/>
                <w:color w:val="000000"/>
                <w:sz w:val="20"/>
              </w:rPr>
              <w:t>(кіші</w:t>
            </w:r>
          </w:p>
          <w:p>
            <w:pPr>
              <w:spacing w:after="20"/>
              <w:ind w:left="20"/>
              <w:jc w:val="both"/>
            </w:pPr>
            <w:r>
              <w:rPr>
                <w:rFonts w:ascii="Times New Roman"/>
                <w:b w:val="false"/>
                <w:i w:val="false"/>
                <w:color w:val="000000"/>
                <w:sz w:val="20"/>
              </w:rPr>
              <w:t>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87"/>
          <w:p>
            <w:pPr>
              <w:spacing w:after="20"/>
              <w:ind w:left="20"/>
              <w:jc w:val="both"/>
            </w:pPr>
            <w:r>
              <w:rPr>
                <w:rFonts w:ascii="Times New Roman"/>
                <w:b w:val="false"/>
                <w:i w:val="false"/>
                <w:color w:val="000000"/>
                <w:sz w:val="20"/>
              </w:rPr>
              <w:t>
Жайы-</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лым</w:t>
            </w:r>
          </w:p>
          <w:p>
            <w:pPr>
              <w:spacing w:after="20"/>
              <w:ind w:left="20"/>
              <w:jc w:val="both"/>
            </w:pPr>
            <w:r>
              <w:rPr>
                <w:rFonts w:ascii="Times New Roman"/>
                <w:b w:val="false"/>
                <w:i w:val="false"/>
                <w:color w:val="000000"/>
                <w:sz w:val="20"/>
              </w:rPr>
              <w:t>
</w:t>
            </w:r>
            <w:r>
              <w:rPr>
                <w:rFonts w:ascii="Times New Roman"/>
                <w:b w:val="false"/>
                <w:i w:val="false"/>
                <w:color w:val="000000"/>
                <w:sz w:val="20"/>
              </w:rPr>
              <w:t>түрі</w:t>
            </w:r>
          </w:p>
          <w:p>
            <w:pPr>
              <w:spacing w:after="20"/>
              <w:ind w:left="20"/>
              <w:jc w:val="both"/>
            </w:pPr>
            <w:r>
              <w:rPr>
                <w:rFonts w:ascii="Times New Roman"/>
                <w:b w:val="false"/>
                <w:i w:val="false"/>
                <w:color w:val="000000"/>
                <w:sz w:val="20"/>
              </w:rPr>
              <w:t>
</w:t>
            </w:r>
            <w:r>
              <w:rPr>
                <w:rFonts w:ascii="Times New Roman"/>
                <w:b w:val="false"/>
                <w:i w:val="false"/>
                <w:color w:val="000000"/>
                <w:sz w:val="20"/>
              </w:rPr>
              <w:t>(ба-</w:t>
            </w:r>
          </w:p>
          <w:p>
            <w:pPr>
              <w:spacing w:after="20"/>
              <w:ind w:left="20"/>
              <w:jc w:val="both"/>
            </w:pPr>
            <w:r>
              <w:rPr>
                <w:rFonts w:ascii="Times New Roman"/>
                <w:b w:val="false"/>
                <w:i w:val="false"/>
                <w:color w:val="000000"/>
                <w:sz w:val="20"/>
              </w:rPr>
              <w:t>
сым)</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88"/>
          <w:p>
            <w:pPr>
              <w:spacing w:after="20"/>
              <w:ind w:left="20"/>
              <w:jc w:val="both"/>
            </w:pPr>
            <w:r>
              <w:rPr>
                <w:rFonts w:ascii="Times New Roman"/>
                <w:b w:val="false"/>
                <w:i w:val="false"/>
                <w:color w:val="000000"/>
                <w:sz w:val="20"/>
              </w:rPr>
              <w:t>
Жайы-</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лым</w:t>
            </w:r>
          </w:p>
          <w:p>
            <w:pPr>
              <w:spacing w:after="20"/>
              <w:ind w:left="20"/>
              <w:jc w:val="both"/>
            </w:pPr>
            <w:r>
              <w:rPr>
                <w:rFonts w:ascii="Times New Roman"/>
                <w:b w:val="false"/>
                <w:i w:val="false"/>
                <w:color w:val="000000"/>
                <w:sz w:val="20"/>
              </w:rPr>
              <w:t>
</w:t>
            </w:r>
            <w:r>
              <w:rPr>
                <w:rFonts w:ascii="Times New Roman"/>
                <w:b w:val="false"/>
                <w:i w:val="false"/>
                <w:color w:val="000000"/>
                <w:sz w:val="20"/>
              </w:rPr>
              <w:t>кезе-</w:t>
            </w:r>
          </w:p>
          <w:p>
            <w:pPr>
              <w:spacing w:after="20"/>
              <w:ind w:left="20"/>
              <w:jc w:val="both"/>
            </w:pPr>
            <w:r>
              <w:rPr>
                <w:rFonts w:ascii="Times New Roman"/>
                <w:b w:val="false"/>
                <w:i w:val="false"/>
                <w:color w:val="000000"/>
                <w:sz w:val="20"/>
              </w:rPr>
              <w:t>
</w:t>
            </w:r>
            <w:r>
              <w:rPr>
                <w:rFonts w:ascii="Times New Roman"/>
                <w:b w:val="false"/>
                <w:i w:val="false"/>
                <w:color w:val="000000"/>
                <w:sz w:val="20"/>
              </w:rPr>
              <w:t>ңінің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ұзақ-</w:t>
            </w:r>
          </w:p>
          <w:p>
            <w:pPr>
              <w:spacing w:after="20"/>
              <w:ind w:left="20"/>
              <w:jc w:val="both"/>
            </w:pPr>
            <w:r>
              <w:rPr>
                <w:rFonts w:ascii="Times New Roman"/>
                <w:b w:val="false"/>
                <w:i w:val="false"/>
                <w:color w:val="000000"/>
                <w:sz w:val="20"/>
              </w:rPr>
              <w:t>
</w:t>
            </w:r>
            <w:r>
              <w:rPr>
                <w:rFonts w:ascii="Times New Roman"/>
                <w:b w:val="false"/>
                <w:i w:val="false"/>
                <w:color w:val="000000"/>
                <w:sz w:val="20"/>
              </w:rPr>
              <w:t>тығы,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күн-</w:t>
            </w:r>
          </w:p>
          <w:p>
            <w:pPr>
              <w:spacing w:after="20"/>
              <w:ind w:left="20"/>
              <w:jc w:val="both"/>
            </w:pPr>
            <w:r>
              <w:rPr>
                <w:rFonts w:ascii="Times New Roman"/>
                <w:b w:val="false"/>
                <w:i w:val="false"/>
                <w:color w:val="000000"/>
                <w:sz w:val="20"/>
              </w:rPr>
              <w:t>
дер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тозған жерлердегі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89"/>
          <w:p>
            <w:pPr>
              <w:spacing w:after="20"/>
              <w:ind w:left="20"/>
              <w:jc w:val="both"/>
            </w:pPr>
            <w:r>
              <w:rPr>
                <w:rFonts w:ascii="Times New Roman"/>
                <w:b w:val="false"/>
                <w:i w:val="false"/>
                <w:color w:val="000000"/>
                <w:sz w:val="20"/>
              </w:rPr>
              <w:t>
қал-</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пы-</w:t>
            </w:r>
          </w:p>
          <w:p>
            <w:pPr>
              <w:spacing w:after="20"/>
              <w:ind w:left="20"/>
              <w:jc w:val="both"/>
            </w:pPr>
            <w:r>
              <w:rPr>
                <w:rFonts w:ascii="Times New Roman"/>
                <w:b w:val="false"/>
                <w:i w:val="false"/>
                <w:color w:val="000000"/>
                <w:sz w:val="20"/>
              </w:rPr>
              <w:t>
</w:t>
            </w:r>
            <w:r>
              <w:rPr>
                <w:rFonts w:ascii="Times New Roman"/>
                <w:b w:val="false"/>
                <w:i w:val="false"/>
                <w:color w:val="000000"/>
                <w:sz w:val="20"/>
              </w:rPr>
              <w:t>на</w:t>
            </w:r>
          </w:p>
          <w:p>
            <w:pPr>
              <w:spacing w:after="20"/>
              <w:ind w:left="20"/>
              <w:jc w:val="both"/>
            </w:pPr>
            <w:r>
              <w:rPr>
                <w:rFonts w:ascii="Times New Roman"/>
                <w:b w:val="false"/>
                <w:i w:val="false"/>
                <w:color w:val="000000"/>
                <w:sz w:val="20"/>
              </w:rPr>
              <w:t>
</w:t>
            </w:r>
            <w:r>
              <w:rPr>
                <w:rFonts w:ascii="Times New Roman"/>
                <w:b w:val="false"/>
                <w:i w:val="false"/>
                <w:color w:val="000000"/>
                <w:sz w:val="20"/>
              </w:rPr>
              <w:t>кел-</w:t>
            </w:r>
          </w:p>
          <w:p>
            <w:pPr>
              <w:spacing w:after="20"/>
              <w:ind w:left="20"/>
              <w:jc w:val="both"/>
            </w:pPr>
            <w:r>
              <w:rPr>
                <w:rFonts w:ascii="Times New Roman"/>
                <w:b w:val="false"/>
                <w:i w:val="false"/>
                <w:color w:val="000000"/>
                <w:sz w:val="20"/>
              </w:rPr>
              <w:t>
</w:t>
            </w:r>
            <w:r>
              <w:rPr>
                <w:rFonts w:ascii="Times New Roman"/>
                <w:b w:val="false"/>
                <w:i w:val="false"/>
                <w:color w:val="000000"/>
                <w:sz w:val="20"/>
              </w:rPr>
              <w:t>тіріл-</w:t>
            </w:r>
          </w:p>
          <w:p>
            <w:pPr>
              <w:spacing w:after="20"/>
              <w:ind w:left="20"/>
              <w:jc w:val="both"/>
            </w:pPr>
            <w:r>
              <w:rPr>
                <w:rFonts w:ascii="Times New Roman"/>
                <w:b w:val="false"/>
                <w:i w:val="false"/>
                <w:color w:val="000000"/>
                <w:sz w:val="20"/>
              </w:rPr>
              <w:t>
ді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Қауырсын-типчак-жусан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