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f30a" w14:textId="cd8f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Денисов ауданы мәслихатының 2025 жылғы 2 сәуірдегі № 29 шешімі</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2025-2029 жылдарға арналған Денисов ауданы бойынша жайылымдарды басқару және оларды пайдалану жөніндегі ЖОСПАР</w:t>
      </w:r>
    </w:p>
    <w:bookmarkEnd w:id="3"/>
    <w:bookmarkStart w:name="z13" w:id="4"/>
    <w:p>
      <w:pPr>
        <w:spacing w:after="0"/>
        <w:ind w:left="0"/>
        <w:jc w:val="both"/>
      </w:pPr>
      <w:r>
        <w:rPr>
          <w:rFonts w:ascii="Times New Roman"/>
          <w:b w:val="false"/>
          <w:i w:val="false"/>
          <w:color w:val="000000"/>
          <w:sz w:val="28"/>
        </w:rPr>
        <w:t>
      Осы "2025-2029 жылдарға арналған Денисов ауданы бойынша жайылымдарды басқару және оларды пайдалану жөніндегі Жоспар" (бұдан әрі-</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Қазақстан Республикасының "Мемлекеттік статистика туралы"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w:t>
      </w:r>
    </w:p>
    <w:bookmarkEnd w:id="4"/>
    <w:bookmarkStart w:name="z14" w:id="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5"/>
    <w:bookmarkStart w:name="z15" w:id="6"/>
    <w:p>
      <w:pPr>
        <w:spacing w:after="0"/>
        <w:ind w:left="0"/>
        <w:jc w:val="both"/>
      </w:pPr>
      <w:r>
        <w:rPr>
          <w:rFonts w:ascii="Times New Roman"/>
          <w:b w:val="false"/>
          <w:i w:val="false"/>
          <w:color w:val="000000"/>
          <w:sz w:val="28"/>
        </w:rPr>
        <w:t>
      Жоспарды әзірлеу кезінде мыналар ескеріледі:</w:t>
      </w:r>
    </w:p>
    <w:bookmarkEnd w:id="6"/>
    <w:bookmarkStart w:name="z16" w:id="7"/>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өңірдің жер балансының және мемлекеттік жер кадастрының ақпараттық жүйесінің деректері;</w:t>
      </w:r>
    </w:p>
    <w:bookmarkEnd w:id="7"/>
    <w:bookmarkStart w:name="z17" w:id="8"/>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жайылымдарды геоботаникалық зерттеу мәліметтері;</w:t>
      </w:r>
    </w:p>
    <w:bookmarkEnd w:id="8"/>
    <w:bookmarkStart w:name="z18" w:id="9"/>
    <w:p>
      <w:pPr>
        <w:spacing w:after="0"/>
        <w:ind w:left="0"/>
        <w:jc w:val="both"/>
      </w:pPr>
      <w:r>
        <w:rPr>
          <w:rFonts w:ascii="Times New Roman"/>
          <w:b w:val="false"/>
          <w:i w:val="false"/>
          <w:color w:val="000000"/>
          <w:sz w:val="28"/>
        </w:rPr>
        <w:t xml:space="preserve">
      3) мал қорымдары (биометриялық шұңқырлар) туралы </w:t>
      </w:r>
      <w:r>
        <w:rPr>
          <w:rFonts w:ascii="Times New Roman"/>
          <w:b w:val="false"/>
          <w:i w:val="false"/>
          <w:color w:val="000000"/>
          <w:sz w:val="28"/>
        </w:rPr>
        <w:t>мәліметтер</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жайылымдық инфрақұрылым объектілері және ауыл шаруашылығы жануарларын айдап өтуге арналған сервитуттар туралы мәліметтер;</w:t>
      </w:r>
    </w:p>
    <w:bookmarkEnd w:id="10"/>
    <w:bookmarkStart w:name="z20" w:id="11"/>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1-кестесіне</w:t>
      </w:r>
      <w:r>
        <w:rPr>
          <w:rFonts w:ascii="Times New Roman"/>
          <w:b w:val="false"/>
          <w:i w:val="false"/>
          <w:color w:val="000000"/>
          <w:sz w:val="28"/>
        </w:rPr>
        <w:t xml:space="preserve"> сәйкес олардың иелері көрсетіле отырып, ауыл шаруашылығы жануарларын бірдейлендіру дерекқорынан алынған ауыл шаруашылығы жануарлары басының саны туралы деректер;</w:t>
      </w:r>
    </w:p>
    <w:bookmarkEnd w:id="11"/>
    <w:bookmarkStart w:name="z21" w:id="12"/>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2-кестесіне</w:t>
      </w:r>
      <w:r>
        <w:rPr>
          <w:rFonts w:ascii="Times New Roman"/>
          <w:b w:val="false"/>
          <w:i w:val="false"/>
          <w:color w:val="000000"/>
          <w:sz w:val="28"/>
        </w:rPr>
        <w:t xml:space="preserve">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2"/>
    <w:bookmarkStart w:name="z22" w:id="13"/>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 үшін ауыл шаруашылығы жануарлары басының саны туралы мәліметтер;</w:t>
      </w:r>
    </w:p>
    <w:bookmarkEnd w:id="13"/>
    <w:bookmarkStart w:name="z23" w:id="14"/>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4"/>
    <w:bookmarkStart w:name="z24" w:id="15"/>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bookmarkEnd w:id="15"/>
    <w:bookmarkStart w:name="z25" w:id="16"/>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1-қосымша</w:t>
            </w:r>
          </w:p>
        </w:tc>
      </w:tr>
    </w:tbl>
    <w:bookmarkStart w:name="z31" w:id="17"/>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17"/>
    <w:bookmarkStart w:name="z32" w:id="18"/>
    <w:p>
      <w:pPr>
        <w:spacing w:after="0"/>
        <w:ind w:left="0"/>
        <w:jc w:val="both"/>
      </w:pPr>
      <w:r>
        <w:rPr>
          <w:rFonts w:ascii="Times New Roman"/>
          <w:b w:val="false"/>
          <w:i w:val="false"/>
          <w:color w:val="000000"/>
          <w:sz w:val="28"/>
        </w:rPr>
        <w:t>
      Кесте 1. Денисов ауданының жер санаттары бойынша жайылымдарды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мақсатындағы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Красноармейск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Тельман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Глебовка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58849,6</w:t>
            </w:r>
          </w:p>
        </w:tc>
      </w:tr>
    </w:tbl>
    <w:bookmarkStart w:name="z33" w:id="19"/>
    <w:p>
      <w:pPr>
        <w:spacing w:after="0"/>
        <w:ind w:left="0"/>
        <w:jc w:val="both"/>
      </w:pPr>
      <w:r>
        <w:rPr>
          <w:rFonts w:ascii="Times New Roman"/>
          <w:b w:val="false"/>
          <w:i w:val="false"/>
          <w:color w:val="000000"/>
          <w:sz w:val="28"/>
        </w:rPr>
        <w:t>
      Кестенің жалғасы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санаттары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өзге де ауыл шаруашылығы мақсатындағы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206181,7</w:t>
            </w:r>
          </w:p>
        </w:tc>
      </w:tr>
    </w:tbl>
    <w:p>
      <w:pPr>
        <w:spacing w:after="0"/>
        <w:ind w:left="0"/>
        <w:jc w:val="left"/>
      </w:pP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Кесте 2. Елді мекеннің жайылымдарын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Аршалы</w:t>
            </w:r>
          </w:p>
          <w:bookmarkEnd w:id="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bl>
    <w:bookmarkStart w:name="z36" w:id="22"/>
    <w:p>
      <w:pPr>
        <w:spacing w:after="0"/>
        <w:ind w:left="0"/>
        <w:jc w:val="both"/>
      </w:pPr>
      <w:r>
        <w:rPr>
          <w:rFonts w:ascii="Times New Roman"/>
          <w:b w:val="false"/>
          <w:i w:val="false"/>
          <w:color w:val="000000"/>
          <w:sz w:val="28"/>
        </w:rPr>
        <w:t>
      Кестенің жалғасы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 бойынша халықтың қажеттіліктерін қанағаттандыруға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3"/>
    <w:p>
      <w:pPr>
        <w:spacing w:after="0"/>
        <w:ind w:left="0"/>
        <w:jc w:val="both"/>
      </w:pPr>
      <w:r>
        <w:rPr>
          <w:rFonts w:ascii="Times New Roman"/>
          <w:b w:val="false"/>
          <w:i w:val="false"/>
          <w:color w:val="000000"/>
          <w:sz w:val="28"/>
        </w:rPr>
        <w:t>
      Кесте 3. Жер учаскесіне құқық белгілейтін және сәйкестендіру құжаттарының негізінде меншік иелері мен жер пайдаланушылар туралы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Ваншейдт Александр Геннадьевич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Фиктинау Анатолий Оскарович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Фиктинау Анатолий Оскарович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Фиктинау Анатолий Оскарович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Завьялов Юрий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 Талгат Бактигалеевич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Аутенов Максим Куштаевич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Аутенов Максим Куштаевич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Амангеьды Сагандыкович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Плеханов Максим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Ткачук Андрей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 Аман Жумабаевич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Танрывердиев Танрыверди Новруз-Оглы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Танрывердиев Танрыверди Новруз-Оглы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Танрывердиев Танрыверди Новруз-Оглы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Танрывердиев Танрыверди Новруз-Оглы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Танрывердиев Танрыверди Новруз-Оглы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 Иван Викторович МКХ "Аятское"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Фрида Давыдовна КХ "Юность"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Фрида Давыдовна КХ "Юность"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Сабит Калымович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 Калкаман Дюйсенбаевич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 Калкаман Дюйсенбаевич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Мухамбетова Балхия Алайдаровна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Закалюжный Сергей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Закалюжный Сергей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Юрий Эмануилович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Юрий Эмануилович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Юрий Эмануилович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Темиржан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Темиржан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Темиржан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Темиржан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Закалюжная Гульмира Казбаевна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Закалюжная Гульмира Казбаевна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Закалюжная Гульмира Казбаевна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Сергей Ильич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Халитов Ганнибал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Ермухамбетов Мендыгали Асылбекович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Бучко Мария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 Владислав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Макаева Гульзихан Лаиковна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Димбаев Еркен Байговатович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Устимиров Аскар Мурзабекович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Светин Виктор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Салимжан Кинжибекович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Буханов Салимжан Кинжибекович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Асылбек Жоламанович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Асылбек Жоламанович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Асылбек Жоламанович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Асылбек Жоламанович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Аскар Наурзбаевич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Аскар Наурзбаевич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Аскар Наурзбаевич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Изгалиева Елена Нурлыбаевна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Каирхан Жоломанович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Каирхан Жоломанович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"Каспаев С.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Танривердиев Гумбат Магамед-оглы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Катериничев Валерий Владимиович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Катериничев Валерий Владимиович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Тунгаев Луман Зайндыевич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Кушеев Ермек Куанышбекович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Темирхан Бозбетбаевич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Темирхан Бозбетбаевич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Кухарук Валерий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Нуртлесов Бакитжан Каламбаевич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Нуртлесов Бакитжан Каламбаевич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Нуртлесов Бакитжан Каламбаевич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Танривердиев Гумбат Магамед-оглы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Валерий Сарапионович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"Бекмашева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"Бекмашева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 Берден Нагашибаевич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 Берден Нагашибаевич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Султан Бейалиевич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Марат Айдашович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Абылай Сейткалиевич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Абылай Сейткалиевич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Абылай Сейткалиевич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Абылай Сейткалиевич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Абылай Сейткалиевич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Абылай Сейткалиевич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Абылай Сейткалиевич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Курманбай Нагашибаевич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Завьялов Юрий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Тулен Нагашибаевич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Тулен Нагашибаевич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Тулен Нагашибаевич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Тулен Нагашибаевич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Булат Курмангалиевич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 Талгат Бактигалеевич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 Сергей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 Сергей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Кульмухамбетов Жаслан Дусамбаевич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Кульмухамбетов Жаслан Дусамбаевич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"Крымское"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"Крымское"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12-187-019-045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"Крымское"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"Крымское"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"Крымское"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"Ольшанское"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"Ольшанское"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12-187-027-042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"Ольшанское"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"Ольшанское"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"Ольшанское"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 Тобольское"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 Тобольское"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 Тобольское"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 Тобольское"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 Тобольское"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 Тобольское"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"Олжа Тобольское"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"Эдигеевское"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"Эдигеевское"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"Эдигеевское"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"Эдигеевское"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"Эдигеевское"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"Эдигеевское"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"Эдигеевское"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12-187-025-167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 Агро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"DANAD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"Колос"- фирма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12-187-007-110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"Просторы"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"Бирлик-2018"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"Терек-М"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"Фрунзенское"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"Приреченское"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12-187-023-047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Алакульское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Алакульское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"Вега-спектр"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"Вега-спектр"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12-187-021-084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 Агро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 Агро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"Agsakol"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"Agsakol"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"Agsakol"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"Agsakol"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"Agsakol"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"Agsakol"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"Покровка"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12-187-034-462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"Баталинское"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"Баталинское"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"Баталинское"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"Баталинское"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"Баталинское"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"Баталинское"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"Баталинское"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"Баталинское"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"Баталинское"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12-187-017-065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bl>
    <w:bookmarkStart w:name="z38" w:id="24"/>
    <w:p>
      <w:pPr>
        <w:spacing w:after="0"/>
        <w:ind w:left="0"/>
        <w:jc w:val="both"/>
      </w:pPr>
      <w:r>
        <w:rPr>
          <w:rFonts w:ascii="Times New Roman"/>
          <w:b w:val="false"/>
          <w:i w:val="false"/>
          <w:color w:val="000000"/>
          <w:sz w:val="28"/>
        </w:rPr>
        <w:t>
      Кесте 4. Жайылымдарды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w:t>
            </w:r>
          </w:p>
          <w:bookmarkEnd w:id="25"/>
          <w:p>
            <w:pPr>
              <w:spacing w:after="20"/>
              <w:ind w:left="20"/>
              <w:jc w:val="both"/>
            </w:pPr>
            <w:r>
              <w:rPr>
                <w:rFonts w:ascii="Times New Roman"/>
                <w:b w:val="false"/>
                <w:i w:val="false"/>
                <w:color w:val="000000"/>
                <w:sz w:val="20"/>
              </w:rPr>
              <w:t>
р/б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Әкім-</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w:t>
            </w:r>
          </w:p>
          <w:p>
            <w:pPr>
              <w:spacing w:after="20"/>
              <w:ind w:left="20"/>
              <w:jc w:val="both"/>
            </w:pPr>
            <w:r>
              <w:rPr>
                <w:rFonts w:ascii="Times New Roman"/>
                <w:b w:val="false"/>
                <w:i w:val="false"/>
                <w:color w:val="000000"/>
                <w:sz w:val="20"/>
              </w:rPr>
              <w:t>
</w:t>
            </w:r>
            <w:r>
              <w:rPr>
                <w:rFonts w:ascii="Times New Roman"/>
                <w:b w:val="false"/>
                <w:i w:val="false"/>
                <w:color w:val="000000"/>
                <w:sz w:val="20"/>
              </w:rPr>
              <w:t>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w:t>
            </w:r>
          </w:p>
          <w:p>
            <w:pPr>
              <w:spacing w:after="20"/>
              <w:ind w:left="20"/>
              <w:jc w:val="both"/>
            </w:pPr>
            <w:r>
              <w:rPr>
                <w:rFonts w:ascii="Times New Roman"/>
                <w:b w:val="false"/>
                <w:i w:val="false"/>
                <w:color w:val="000000"/>
                <w:sz w:val="20"/>
              </w:rPr>
              <w:t>
</w:t>
            </w:r>
            <w:r>
              <w:rPr>
                <w:rFonts w:ascii="Times New Roman"/>
                <w:b w:val="false"/>
                <w:i w:val="false"/>
                <w:color w:val="000000"/>
                <w:sz w:val="20"/>
              </w:rPr>
              <w:t>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шінің</w:t>
            </w:r>
          </w:p>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Шал-</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ғай-</w:t>
            </w:r>
          </w:p>
          <w:p>
            <w:pPr>
              <w:spacing w:after="20"/>
              <w:ind w:left="20"/>
              <w:jc w:val="both"/>
            </w:pPr>
            <w:r>
              <w:rPr>
                <w:rFonts w:ascii="Times New Roman"/>
                <w:b w:val="false"/>
                <w:i w:val="false"/>
                <w:color w:val="000000"/>
                <w:sz w:val="20"/>
              </w:rPr>
              <w:t>
</w:t>
            </w:r>
            <w:r>
              <w:rPr>
                <w:rFonts w:ascii="Times New Roman"/>
                <w:b w:val="false"/>
                <w:i w:val="false"/>
                <w:color w:val="000000"/>
                <w:sz w:val="20"/>
              </w:rPr>
              <w:t>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гек-</w:t>
            </w:r>
          </w:p>
          <w:p>
            <w:pPr>
              <w:spacing w:after="20"/>
              <w:ind w:left="20"/>
              <w:jc w:val="both"/>
            </w:pPr>
            <w:r>
              <w:rPr>
                <w:rFonts w:ascii="Times New Roman"/>
                <w:b w:val="false"/>
                <w:i w:val="false"/>
                <w:color w:val="000000"/>
                <w:sz w:val="20"/>
              </w:rPr>
              <w:t>
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с.Денисовка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28"/>
    <w:p>
      <w:pPr>
        <w:spacing w:after="0"/>
        <w:ind w:left="0"/>
        <w:jc w:val="both"/>
      </w:pPr>
      <w:r>
        <w:rPr>
          <w:rFonts w:ascii="Times New Roman"/>
          <w:b w:val="false"/>
          <w:i w:val="false"/>
          <w:color w:val="000000"/>
          <w:sz w:val="28"/>
        </w:rPr>
        <w:t>
      Ауыл шаруашылығы жануарларын жаю үшін 145 968 гектар қажет. 21 517 бас қоғамдық жайылымдарда жайылады, алаңы 83 766 гектар, 767 бас 1650 гектар шалғайдағы жайылымдарда жайылады.</w:t>
      </w:r>
    </w:p>
    <w:bookmarkEnd w:id="28"/>
    <w:bookmarkStart w:name="z58" w:id="29"/>
    <w:p>
      <w:pPr>
        <w:spacing w:after="0"/>
        <w:ind w:left="0"/>
        <w:jc w:val="both"/>
      </w:pPr>
      <w:r>
        <w:rPr>
          <w:rFonts w:ascii="Times New Roman"/>
          <w:b w:val="false"/>
          <w:i w:val="false"/>
          <w:color w:val="000000"/>
          <w:sz w:val="28"/>
        </w:rPr>
        <w:t>
      Кесте 5. Қажетті қосымша жайылымдар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жерлерден, гектарлардан талап етілетін қосымша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гектардың ауыл шаруашылығы жануарларын жаю бойынша халықтың мұқтажын қанағаттандыру мақсатында резервке қоюға жататын жайылымдар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Қырым ауылы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2-қосымша</w:t>
            </w:r>
          </w:p>
        </w:tc>
      </w:tr>
    </w:tbl>
    <w:bookmarkStart w:name="z64" w:id="30"/>
    <w:p>
      <w:pPr>
        <w:spacing w:after="0"/>
        <w:ind w:left="0"/>
        <w:jc w:val="left"/>
      </w:pPr>
      <w:r>
        <w:rPr>
          <w:rFonts w:ascii="Times New Roman"/>
          <w:b/>
          <w:i w:val="false"/>
          <w:color w:val="000000"/>
        </w:rPr>
        <w:t xml:space="preserve"> Жайылымдарды геоботаникалық зерттеу мәліметтері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аңыз бойынша және табиғи жем-шөп алқаптарының жіктелуі бойынша шифрлар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 нөмірлері (жақша)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Рельефке, топыраққа сәйкес келетін табиғи жем-шөп алқаптарының типтерінің (айырмашылықтарының, модификацияларының) атауы. Басқа жерлер мен жерлердің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көрінісі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есепті кварталы 12-187-011; 12-187-020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xml:space="preserve">
29.07-11.08.2022 </w:t>
            </w:r>
          </w:p>
          <w:bookmarkEnd w:id="31"/>
          <w:p>
            <w:pPr>
              <w:spacing w:after="20"/>
              <w:ind w:left="20"/>
              <w:jc w:val="both"/>
            </w:pPr>
            <w:r>
              <w:rPr>
                <w:rFonts w:ascii="Times New Roman"/>
                <w:b w:val="false"/>
                <w:i w:val="false"/>
                <w:color w:val="000000"/>
                <w:sz w:val="20"/>
              </w:rPr>
              <w:t>
23Ба С-4в, 31 С-4в, 13Бб С-2г, 13Бб С-2г, 5 С-2г,12в С-2г,12б С-2г, 12а С-2г,22Б С-4в,38 С-2г, 8 С-2г,9А С-2г,39Вд С-2г, 21 С-4в,32 С-4в,15А С-4в, 2Б С-2г,25 С-4в,29 С-6а, 20 С-4в,27 С-4в,39А С-2г, 22А С-4а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Астық-жусан-түрлі шөптердің тұйық төмендеуі (жорғалаушы бидай шөбі, сүйексіз от, жіңішке аяғы, шренк жусаны, жібектей жусан, кермек Гмелина, кәдімгі тұзды топырақ) шалғынды қара топырақты жеңіл сазды топырақтарда. Житняк-қауырсынды-жусанды (житняк,Лессинг қауырсынды шөбі, эстрагон жусаны, жібектей жусан) әлсіз толқынды жазық Оңтүстік орта сортаңды аз қуатты ауыр сазды қара топырақтарда.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9331,3802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Красноармейск ауылдық округі, есепті кварталы 12-187-013, 014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02-10.09.2022</w:t>
            </w:r>
          </w:p>
          <w:bookmarkEnd w:id="32"/>
          <w:p>
            <w:pPr>
              <w:spacing w:after="20"/>
              <w:ind w:left="20"/>
              <w:jc w:val="both"/>
            </w:pPr>
            <w:r>
              <w:rPr>
                <w:rFonts w:ascii="Times New Roman"/>
                <w:b w:val="false"/>
                <w:i w:val="false"/>
                <w:color w:val="000000"/>
                <w:sz w:val="20"/>
              </w:rPr>
              <w:t>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Шөпті-жусанды-түрлі шөпті (борозды бетеге, житняк, жорғалаушы бидай шөбі, эстрагон жусаны, нағыз қопсытқыш, ашық цинкофил) шалғынды-қара топырақты ұсақ жеңіл сазды сортаңдарда. Шалғынды-қара топырақты ұсақ жеңіл-сазды сортаңдарда қауырсынды-әртекті-жусанды (түкті қауырсынды қауырсын, Лессинг қауырсынды қауырсынды шөп, нағыз қопсытқыш, тоқылған шабындық, бұрышты тұзды шөп, понтикалық жусан, жібектей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есепті кварталы 12-187-023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21-24.08.2022</w:t>
            </w:r>
          </w:p>
          <w:bookmarkEnd w:id="33"/>
          <w:p>
            <w:pPr>
              <w:spacing w:after="20"/>
              <w:ind w:left="20"/>
              <w:jc w:val="both"/>
            </w:pPr>
            <w:r>
              <w:rPr>
                <w:rFonts w:ascii="Times New Roman"/>
                <w:b w:val="false"/>
                <w:i w:val="false"/>
                <w:color w:val="000000"/>
                <w:sz w:val="20"/>
              </w:rPr>
              <w:t>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Дәнді-жусанды-әр түрлі шөптер (житняк, борозды бетеге, эстрагон жусаны, понтикалық жусан, румын жоңышқасы, нағыз қопсытқыш) Оңтүстік жартылай гидромофты тұзды орташа қуатты ауыр сазды қара топырақтарда. Оңтүстік аз қуатты ауыр саздақтардың қара топырақтарында қауырсын-типчак-жусан (Лессинг қауырсын, түкті қауырсын, борозды бетеге, эстрагон жусан, жібектей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есепті кварталы 12-187-008, 009,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14-18.08.2022</w:t>
            </w:r>
          </w:p>
          <w:bookmarkEnd w:id="34"/>
          <w:p>
            <w:pPr>
              <w:spacing w:after="20"/>
              <w:ind w:left="20"/>
              <w:jc w:val="both"/>
            </w:pPr>
            <w:r>
              <w:rPr>
                <w:rFonts w:ascii="Times New Roman"/>
                <w:b w:val="false"/>
                <w:i w:val="false"/>
                <w:color w:val="000000"/>
                <w:sz w:val="20"/>
              </w:rPr>
              <w:t>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Дәнді-көп шөпті-жусанды (борозды бетеге, Лессинг қауырсынды шөбі, орыс қыша, түкті сәбіз, Орал мия тамыры, жібектей жусан, шренковская жусан) қара топырақты орташа жеңіл сазды сортаңдарда. Бидай шөбі-житняк-жусан (сусымалы бидай шөбі, житняк, Шренковская жусан, жібектей жусан) қара топырақты орташа жеңіл сазды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 есепті кварталы 12-187-031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19-27.09.2022</w:t>
            </w:r>
          </w:p>
          <w:bookmarkEnd w:id="35"/>
          <w:p>
            <w:pPr>
              <w:spacing w:after="20"/>
              <w:ind w:left="20"/>
              <w:jc w:val="both"/>
            </w:pPr>
            <w:r>
              <w:rPr>
                <w:rFonts w:ascii="Times New Roman"/>
                <w:b w:val="false"/>
                <w:i w:val="false"/>
                <w:color w:val="000000"/>
                <w:sz w:val="20"/>
              </w:rPr>
              <w:t>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Дәнді-көп шөпті-жусанды (Лессинга қауырсынды шөбі, түкті қауырсынды шөп, борозды бетеге, житняк, нағыз қопсытқыш, кәдімгі жусан, жібектей жусан, эстрагон жусаны) Оңтүстік орта сортаңды орташа қуатты ауыр сазды қара топырақтарда. Шалғынды-әр түрлі шөпті-жусанды (жорғалаушы бидай шөбі, орыс қыша, ашық цинкофил, понтикалық жусан) шалғынды-черноземді орташа қуатты ауыр саздақ.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есепті кварталы 12-187-033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07-21.09.2022</w:t>
            </w:r>
          </w:p>
          <w:bookmarkEnd w:id="36"/>
          <w:p>
            <w:pPr>
              <w:spacing w:after="20"/>
              <w:ind w:left="20"/>
              <w:jc w:val="both"/>
            </w:pPr>
            <w:r>
              <w:rPr>
                <w:rFonts w:ascii="Times New Roman"/>
                <w:b w:val="false"/>
                <w:i w:val="false"/>
                <w:color w:val="000000"/>
                <w:sz w:val="20"/>
              </w:rPr>
              <w:t>
3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Шалғынды-каштан құмды сазды сортаңдағы шөпті-жусанды-шөпті шөптер (түкті қауырсын, борозды бетеге, жібектей жусан, ледебура желбезегі, ашық цинкофил). Житняково-типчаково-цинкофилдер Оңтүстік орташа қуатты ауыр саздақтардың қара топырақтарында (тарақ тәрізді житняк, борозды бетеге, сабағы жоқ цинкофил).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9115,9493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есепті кварталы 12-187-016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07-11.08.2022</w:t>
            </w:r>
          </w:p>
          <w:bookmarkEnd w:id="37"/>
          <w:p>
            <w:pPr>
              <w:spacing w:after="20"/>
              <w:ind w:left="20"/>
              <w:jc w:val="both"/>
            </w:pPr>
            <w:r>
              <w:rPr>
                <w:rFonts w:ascii="Times New Roman"/>
                <w:b w:val="false"/>
                <w:i w:val="false"/>
                <w:color w:val="000000"/>
                <w:sz w:val="20"/>
              </w:rPr>
              <w:t>
27Ва С-4в, 3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Шалғынды-қара топырақты ауыр сазды сортаңдағы қауырсынды-жусанды-житняктар (түкті қауырсын, эстрагон жусаны, жоталы житняк). Сәл толқынды жазық. Оңтүстік карбонатты орташа қуатты ауыр сазды қара топырақтардағы қауырсынды-әр түрлі шөпті (Лессинг қауырсынды қауырсынды, жайылған цинкофил, дала шалфейі)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2969,2404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ауылдык округі, есепті кварталы 12-187-006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03-06.08.2022</w:t>
            </w:r>
          </w:p>
          <w:bookmarkEnd w:id="38"/>
          <w:p>
            <w:pPr>
              <w:spacing w:after="20"/>
              <w:ind w:left="20"/>
              <w:jc w:val="both"/>
            </w:pPr>
            <w:r>
              <w:rPr>
                <w:rFonts w:ascii="Times New Roman"/>
                <w:b w:val="false"/>
                <w:i w:val="false"/>
                <w:color w:val="000000"/>
                <w:sz w:val="20"/>
              </w:rPr>
              <w:t>
1а С-2а, 27Ва С-4в, 3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Оңтүстік орташа қуатты саздақтардың қара топырақтарындағы қауырсынды-жусанды-әр түрлі шөптер (қауырсынды лессинга, жібектей жусан, дөңгелек пияз, түкті сәби). Шалғынды-батпақты қара топырақты ауыр сазды топырақтардағы шөпті-бидай шөпті-жусанды-шөгінді (тышқан бұршақ, ащы ащы, сусымалы бидай шөбі, өткір шөгінді, понтикалық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 есепті кварталы 12-187-001, 002, 003, 004, 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xml:space="preserve">
11-17.09.2022 </w:t>
            </w:r>
          </w:p>
          <w:bookmarkEnd w:id="39"/>
          <w:p>
            <w:pPr>
              <w:spacing w:after="20"/>
              <w:ind w:left="20"/>
              <w:jc w:val="both"/>
            </w:pPr>
            <w:r>
              <w:rPr>
                <w:rFonts w:ascii="Times New Roman"/>
                <w:b w:val="false"/>
                <w:i w:val="false"/>
                <w:color w:val="000000"/>
                <w:sz w:val="20"/>
              </w:rPr>
              <w:t>
27Вб С-4в, 1а С-2а, 27Ва С-4в, 3 С-2а, 27Аа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Типчаково-житняково-жусан (борозды бетеге, житняк, жібектей жусан, шренковская жусан) шалғынды-қара топырақты ұсақ жеңіл сазды сортаңдарда. Шабындық-житняк-жусан (борозды бетеге, житняк, жібектей жусан, шренковская жусан) шалғынды-қара топырақты мнлк жеңіл сазды сортаңдарда.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есепті кварталы 12-187-026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24.08-03.09.2022</w:t>
            </w:r>
          </w:p>
          <w:bookmarkEnd w:id="40"/>
          <w:p>
            <w:pPr>
              <w:spacing w:after="20"/>
              <w:ind w:left="20"/>
              <w:jc w:val="both"/>
            </w:pPr>
            <w:r>
              <w:rPr>
                <w:rFonts w:ascii="Times New Roman"/>
                <w:b w:val="false"/>
                <w:i w:val="false"/>
                <w:color w:val="000000"/>
                <w:sz w:val="20"/>
              </w:rPr>
              <w:t>
7 С-4в, 27Вб С-4в, 1а С-2а, 27Ва С-4в, 3 С-2а, 27Аа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Шалғынды-қара топырақты терең ауыр сазды (борозды бетеге, бидай шөбі, жорғалаушы тимьян, жүнді сәбіз, жібектей жусан) сортаңдарда шөпті-шөпті-жусанды. Житняково-жусан шалғынды-черноземді сазды сазды сортаңдарда (жоталы житняк, австриялық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есепті кварталы 12-187-028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24-30.09.2022</w:t>
            </w:r>
          </w:p>
          <w:bookmarkEnd w:id="41"/>
          <w:p>
            <w:pPr>
              <w:spacing w:after="20"/>
              <w:ind w:left="20"/>
              <w:jc w:val="both"/>
            </w:pPr>
            <w:r>
              <w:rPr>
                <w:rFonts w:ascii="Times New Roman"/>
                <w:b w:val="false"/>
                <w:i w:val="false"/>
                <w:color w:val="000000"/>
                <w:sz w:val="20"/>
              </w:rPr>
              <w:t>
17 С-6а, 7 С-4в, 27Вб С-4в, 1а С-2а, 27Ва С-4в, 3 С-2а, 27Аа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Шалғынды-батпақты қара топырақты ауыр сазды топырақтардағы бидай шөгінділері (бидай шөгінділері, жіңішке шөгінділер). Оңтүстік қуаты аз жеңіл сазды күшті шеміршекті қара топырақтардағы қауырсынды-жусанды типті (қауырсынды қауырсынды, австриялық жусан, борозды бетеге).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ауылы, есепті кварталы 12-187-018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14-18.08.2022</w:t>
            </w:r>
          </w:p>
          <w:bookmarkEnd w:id="42"/>
          <w:p>
            <w:pPr>
              <w:spacing w:after="20"/>
              <w:ind w:left="20"/>
              <w:jc w:val="both"/>
            </w:pPr>
            <w:r>
              <w:rPr>
                <w:rFonts w:ascii="Times New Roman"/>
                <w:b w:val="false"/>
                <w:i w:val="false"/>
                <w:color w:val="000000"/>
                <w:sz w:val="20"/>
              </w:rPr>
              <w:t>
10 С-6а, 31Ва С-4в, 17 С-6а, 7 С-4в, 27Вб С-4в, 1а С-2а, 27Ва С-4в, 3 С-2а, 27Аа С-2а, 8Ва С-4в, 31Га С-2г, 8Ба С-2а, 4 С-2г, 22Ва С-2г, 23Аа С-2г, 19 C-6а, 23Ва С-2г, 10а С-4в, 22 С-4г, 4Аа С-2а, 8 С-4в, 31А С-2а, 13а С-4в, 12 С-4в, 7 С-2а ,20 С-4а, 31Ба С-2г, 1Ба С-2а, 9 С-2г, 21а С-4в, 11Б С-4в, 24Б С-4в, 26 С-4в, 22 С-4в, 15 С-6а, 16 С-4в, 13г С-4в,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 Шалғынды-батпақты қара топырақты ауыр саздақтардағы шөгінділер (өткір шөгінділер, шеміршекті аңшылар, Британдық элекампан). Типчаково-житняково-жусан шалғынды-қара топырақты ауыр сазды сазды (борозды бетеге, жоталы житняк, жібектей жусан).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4629,4775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bookmarkStart w:name="z77" w:id="43"/>
    <w:p>
      <w:pPr>
        <w:spacing w:after="0"/>
        <w:ind w:left="0"/>
        <w:jc w:val="both"/>
      </w:pPr>
      <w:r>
        <w:rPr>
          <w:rFonts w:ascii="Times New Roman"/>
          <w:b w:val="false"/>
          <w:i w:val="false"/>
          <w:color w:val="000000"/>
          <w:sz w:val="28"/>
        </w:rPr>
        <w:t>
      Кестенің жалғасы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құрғақ массаның гектарына центнер, жем бірліктерінің гектарына центнер, сіңімді ақуыздың гектарына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(алым), жемшөп бірліктерінің гектарына центнер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 (алым), Жем бірліктерінің гектарына центнер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жай - күйі,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Жақсартудың ұсынылатын шаралары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Глебовка ауылы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 ауылдық округі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Архангельск ауылдық округі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Свердлов ауылдық округі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сынған, таза, орташа бітелген, қатты соғылған, орташа тесілген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Мал шаруашылығының барлық түрлеріне арналған жайылым</w:t>
            </w:r>
          </w:p>
        </w:tc>
      </w:tr>
    </w:tbl>
    <w:bookmarkStart w:name="z78" w:id="44"/>
    <w:p>
      <w:pPr>
        <w:spacing w:after="0"/>
        <w:ind w:left="0"/>
        <w:jc w:val="both"/>
      </w:pPr>
      <w:r>
        <w:rPr>
          <w:rFonts w:ascii="Times New Roman"/>
          <w:b w:val="false"/>
          <w:i w:val="false"/>
          <w:color w:val="000000"/>
          <w:sz w:val="28"/>
        </w:rPr>
        <w:t>
      Мал қорымдары (биотермиялық шұңқырлар) туралы деректер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Облыс-</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тың,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округ-</w:t>
            </w:r>
          </w:p>
          <w:p>
            <w:pPr>
              <w:spacing w:after="20"/>
              <w:ind w:left="20"/>
              <w:jc w:val="both"/>
            </w:pPr>
            <w:r>
              <w:rPr>
                <w:rFonts w:ascii="Times New Roman"/>
                <w:b w:val="false"/>
                <w:i w:val="false"/>
                <w:color w:val="000000"/>
                <w:sz w:val="20"/>
              </w:rPr>
              <w:t>
</w:t>
            </w:r>
            <w:r>
              <w:rPr>
                <w:rFonts w:ascii="Times New Roman"/>
                <w:b w:val="false"/>
                <w:i w:val="false"/>
                <w:color w:val="000000"/>
                <w:sz w:val="20"/>
              </w:rPr>
              <w:t>тің</w:t>
            </w:r>
          </w:p>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6"/>
          <w:p>
            <w:pPr>
              <w:spacing w:after="20"/>
              <w:ind w:left="20"/>
              <w:jc w:val="both"/>
            </w:pPr>
            <w:r>
              <w:rPr>
                <w:rFonts w:ascii="Times New Roman"/>
                <w:b w:val="false"/>
                <w:i w:val="false"/>
                <w:color w:val="000000"/>
                <w:sz w:val="20"/>
              </w:rPr>
              <w:t>
Мал</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қоры-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(био-</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шұңқыр-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7"/>
          <w:p>
            <w:pPr>
              <w:spacing w:after="20"/>
              <w:ind w:left="20"/>
              <w:jc w:val="both"/>
            </w:pPr>
            <w:r>
              <w:rPr>
                <w:rFonts w:ascii="Times New Roman"/>
                <w:b w:val="false"/>
                <w:i w:val="false"/>
                <w:color w:val="000000"/>
                <w:sz w:val="20"/>
              </w:rPr>
              <w:t>
Мал</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қоры-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шұңқыр-</w:t>
            </w:r>
          </w:p>
          <w:p>
            <w:pPr>
              <w:spacing w:after="20"/>
              <w:ind w:left="20"/>
              <w:jc w:val="both"/>
            </w:pPr>
            <w:r>
              <w:rPr>
                <w:rFonts w:ascii="Times New Roman"/>
                <w:b w:val="false"/>
                <w:i w:val="false"/>
                <w:color w:val="000000"/>
                <w:sz w:val="20"/>
              </w:rPr>
              <w:t>
</w:t>
            </w:r>
            <w:r>
              <w:rPr>
                <w:rFonts w:ascii="Times New Roman"/>
                <w:b w:val="false"/>
                <w:i w:val="false"/>
                <w:color w:val="000000"/>
                <w:sz w:val="20"/>
              </w:rPr>
              <w:t>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(шаршы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метр-</w:t>
            </w:r>
          </w:p>
          <w:p>
            <w:pPr>
              <w:spacing w:after="20"/>
              <w:ind w:left="20"/>
              <w:jc w:val="both"/>
            </w:pPr>
            <w:r>
              <w:rPr>
                <w:rFonts w:ascii="Times New Roman"/>
                <w:b w:val="false"/>
                <w:i w:val="false"/>
                <w:color w:val="000000"/>
                <w:sz w:val="20"/>
              </w:rPr>
              <w:t>
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а/о Әйет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P/04/000001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округінің әкімінің аппараты" 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а/о Приреченка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P/04/000002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"Приреченауылдық округінің әкімінің аппараты" 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P/04/000003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ауылы әкімінің аппараты" 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а/о Свердловка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P/04/000004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округінің әкімінің аппараты" 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P/04/000005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округінің әкімінің аппараты" 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3-қосымша</w:t>
            </w:r>
          </w:p>
        </w:tc>
      </w:tr>
    </w:tbl>
    <w:bookmarkStart w:name="z111" w:id="48"/>
    <w:p>
      <w:pPr>
        <w:spacing w:after="0"/>
        <w:ind w:left="0"/>
        <w:jc w:val="left"/>
      </w:pPr>
      <w:r>
        <w:rPr>
          <w:rFonts w:ascii="Times New Roman"/>
          <w:b/>
          <w:i w:val="false"/>
          <w:color w:val="000000"/>
        </w:rPr>
        <w:t xml:space="preserve"> Жайылымдық инфрақұрылым объектілері және ауыл шаруашылығы жануарларын айдап өтуге арналған сервитуттар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9"/>
          <w:p>
            <w:pPr>
              <w:spacing w:after="20"/>
              <w:ind w:left="20"/>
              <w:jc w:val="both"/>
            </w:pPr>
            <w:r>
              <w:rPr>
                <w:rFonts w:ascii="Times New Roman"/>
                <w:b w:val="false"/>
                <w:i w:val="false"/>
                <w:color w:val="000000"/>
                <w:sz w:val="20"/>
              </w:rPr>
              <w:t xml:space="preserve">
№ </w:t>
            </w:r>
          </w:p>
          <w:bookmarkEnd w:id="49"/>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объектілерінің саны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тоқтату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сатып алуға арналған сыйымдылықтар, қошарлар және қоршалған орындар, жайылымдарды қоршаулар, қоршаулар (оның ішінде электр қоршаулар), ауыл шаруашылығы жануарларын қора-порциялық жаюға арналған қаламдар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4-қосымша</w:t>
            </w:r>
          </w:p>
        </w:tc>
      </w:tr>
    </w:tbl>
    <w:bookmarkStart w:name="z118" w:id="50"/>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Баймухамедов Марат Амангельдыевич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Белякова 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Бермагамбетов Булатбек Нагашибаевич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 В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Беспалова Светлана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Биисов З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Бобылева Зинаида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Бобылева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Братишко Свет 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С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Бутко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Надежда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Татьяна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Васильковская Людмила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Васильковский А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Веровская Ирина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Головенко Светлана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Гофман И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Веровская Ирина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Головенко Светлана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Гофман И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Губайдуллин Руслан Ильясович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Гудзь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Гуменюк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Демин Антон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Досанова Гульмира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Досмуратова Ирина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Зарина Иватжановна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Зотова Н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Рафаил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Иванченко Ю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Ильюх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Ильюх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Вадим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Д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Купарева О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А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Лужецкий Геннадий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Лысак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Лысый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Малей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Маркин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Матвиенко Нина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Алия Сабыртаевна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Батима Жангерхановна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Плеханова Лариса Вячеславовна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Владимир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Руслан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Самусь Александр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Сачивко Анастасия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Сачивко Олег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Сачивко Олеся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Симоненко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Скопец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Стадуб Роберт Адальбертович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Стецюк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Стецюк Виктор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Стецюк Гульбану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Зарем Арбиевна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Фидунов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 Дмитрий Николоаевич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Фролова Надежда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Хохряков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Хохряков В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Безбородова Екатерина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 Лидия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 Татьяна Лаврентьевна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Веровский В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Веровский Иван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Вирченко 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Галутво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Гейнц В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Гейнц Тамара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Грищенко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Грищенко Ирина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Гумматов Мохубат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Доброродняя Татьяна Станиславовна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Довбыш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Дьяченко Денис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Дьяченко Н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Жилдербаев Ермек Илиубаевич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Жилдербаева М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Жилова Л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Жолмухамедов Адильхан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Квитко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Кибик Ирина Савельевна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Ковалевская Татьяна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В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Крутова-Безбородова Елена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Манжос В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Галина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Мудрый П 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Андриян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 Вадим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Прокопьева Виолетта Рудольфовна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Прокопьева 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Савчук Ал 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Савчук 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Сиюшов Н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Н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Сокол-Еременко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Софрони Наталья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Рустамбек Сарсымбаевич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Айжан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Дариха Хабидуловна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Зарган Арбиевна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Чебан С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Чернуха В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Чернуха В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Шулдуков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Шулдуков Константин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Щипанов Вадим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Якименко Н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 Мурат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Аргумбаев 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Арефьев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Астаев Б.К.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Астаев Нурлан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Кадырхан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Бауэр Владимир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Оразбек Мирастенович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Бескидевич Лариса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 Шарип 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Светлана Жомбаевна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Бортвин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 Александр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Вегле Ольга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Гафурбаев Газинур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Даушева Карлагаш Рамазановна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Дмитрик Андрей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Азырхан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Досмаганбетов Танаткан Темирович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Досмухамедова Калима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Дукенов Галимжан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Евчий 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Жумин Абдыгалим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Жумина Куралай Жабыкбаевна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Захваткин Юрий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"Масалимов К.Б."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Иржанов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иркумбаев анвар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Казбаева Лязат Наушевна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Карпенко Юлия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Кашаков Азамат Жагафарович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Киселев Леонид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Кобзарь Алла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Коледа Виктор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Комбергенов Жумабай Уразакович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Кударов Ельжан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Кусебаев Ермек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 Аблайхан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Машихин Вадим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Мирхайдаров Кайрат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Мисяков Семен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Михайлев Василий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Михайлев Владислав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Моргун Артем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 Чингис Валиханович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Мухаметова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Виктор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Владимир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Константин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Абай Наушанович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Сабит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Владислав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РУСТАМОВА Рустамова А.М. МЕХМАН КЗЫ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сорока федор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Старикова 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Сущевская Наталья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Талах АлҰна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Утарбаев Нурлан 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Филипенко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Владимир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Харитонова Антонина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Шадрин Владислав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Диана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Кумес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Шутпаева Асель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ЩЕРБАКОВА ЕЛЕНА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Агеев Александр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АГЕЕВ АЛЕКСАНДР СТАНИСЛАВОВИЧ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Мираз Сарсембаевич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Сарсенбай Сапарович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Булат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Еслам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Головина Юлия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Дробышев Александр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Алмат Сарсенбаевич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САРСЕНБАЙ КИКБАЕВИЧ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Игибаев сапабек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Амандык Рашыдович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Булат Рашидович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"ШЕВЧЕНКО НАТАЛЬЯ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ЛАГУТА ВАЛЕНТИНА АФАНАСЬЕВНА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Метелев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Орымбаева Салима садыковна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Пимкина Светлана Вечеславна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Пинимясов Федор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СЕРКИБАЕВ ЖУМАБАЙ МУГОДАРОВИЧ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АЙДАР ГАЙПБЕРГЕНОВИЧ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тышов Евгений Игоревич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Цвяк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Чадов Андрей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 Анна Евгеньева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 ФҢДОР ФИЛИППОВИЧ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 Александр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Шепель юрий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Шуакпаева Кенже Ережеповна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ЯНГУЛА ПЕТР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Мурат Султашович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Аршаков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Бажура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БАЖУРА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Бардюжа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Василий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ДЕНИС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Бернгардтт Тамара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Болотникова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ГЕРИНГЕР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Горкоев Беслан Баматкиреевич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Динмухаметов Рафаэль имамутдинович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Жигар Валерий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Жигар Игорь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ЖИТНИК ВЛАДИМИР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ЗОРИН КОНСТАНТИН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Ирдулкин Валерий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Петр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Козловская Любовь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Колыханов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КРУТОВ РОМАН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КУРИЛО ВЛАДИСЛАВ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Курило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Ломако Галина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Дмитрий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Мартынкевич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МЕЛЕХИНА ЛЮБОВЬ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Валерий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Новосад Наталья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Панкратов Павел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ПАСЮТИН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Передернин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ПЕРЕСКОКОВА ОЛЕСЯ 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Плеханова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Пчелинчева Анна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Рослик Шакир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Игорь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Николай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Снегуренко Надежда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Стерхов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Тарасюк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Тозомова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Александер Эрихович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ШАУТКЕНОВА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АЛЕШИНА СВЕТЛАНА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Михаил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Валерий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Будков Василий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Видман Святослав Ваплерьевич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Гайчук Георгий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Галущак Геннадий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Гредасова Евгений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Гурковская Галина Степановна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Елдынев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"Колыханов 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Колыханов Владимир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Колыханов 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КОЛЫХАНОВА МАЙРАМ КУЛАНБАЕВНА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Крутов Сергей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Евгений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Ломтев Александр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Магамбетов Евгений Жандосович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Магомбетов Руслан Жандосович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Валерий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НИКОЛАЙ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Мерзликина Татьяна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Мухамедзянов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Озеров Василий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Денис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Цибулько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Чистова Любовь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Шауткенов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Якименко Сергей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Павел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Яременко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Яременко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Безгодов Сергей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Гизун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Drobny Artem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Игнатьев Антон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Амангельды Курманбаевич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Жангельды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Кустанов Серек Узденбаевич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Муружева Людмила Михайповна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РОЖКИН СЕРГЕЙ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Серобян Манук Арминакович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Ташмухамедова Галия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Тобылбаева Клян Жумагуловна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Жаслан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Филипова Надежда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Арменак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Мурат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Талгат Айдашевич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Генадий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Бекмухамбетов Алмаз Даулетбаевич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Гильманшин Рашид Гильуванович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Денисова Наталья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Димухаметов Зульфат Тимергалиевич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Екимов Андрей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Амантай Базылханович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Жумабек Базылханович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Жангабулов Амерхан Тюлегенович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Наиль Тахирович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Зиятдинова Ильсияр Хазиахметовна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Казбаева Айслу Нагашибаевна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Каргапольцева Лидия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Квятковская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КУЛЬМУХАМБЕТОВ ИП "КУЛЬМУХАМБЕТОВ" ТУРСУНБАЕВИЧ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Кульмухамбетов Миндубай Елиусинович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Кулмухамбетова Бакиттиль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Мерзликина Любовь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Баймагамбет Батырханович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Сатнур Сатзанович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Оспенников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ЛИДИЯ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Постников Владимир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Рамиль Нутфуллович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 Владимир Геральдович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Сарамсаков Коныспай Утибаевич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Сарамсакова Светлана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Степанчук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Танкенов Бахтчан Сарантаевич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ТРЕТЬЯКОВА АННА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Удальцов Валентин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Усцова Светлана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Фоминых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Фоминых Федор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Ханов Эдуард Тимергазеевич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Шартон Петр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Шауткенов Мурат Серпаевич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Абылкасова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Аккужин 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Амерханов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АРЕФЬЕВ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Мади Рамазанович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РАХИЛЯ ШАМРАТОВНА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Байсалбаев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Башпаева Сауле Есламгалиевна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БЕКТЕПОВ СЕРИКБАЙ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 Анатолий Алеексеевич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 Дмитрий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Биторф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КУЛЯШ ВУЛТЫНОВНА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ВЛАДИМИР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 ВЛАДИМИР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Гартфельдер В 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Горшков Виктор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Б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Дедова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ЕЛЬДЕСОВ МАРАТ ПАЙЗХАНОВИЧ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А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Жолмухамедов Серик Ромазанович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АМАНГЕЛЬДЫ СЕРИКБАЕВИЧ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Альвина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Любовь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Зиганчина 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Змиевский Артем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Змиевский В 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ХАЛИТОВА АЙГУЛЬ КУАНДЫКОВНА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Исимбаев Жилкибай Исламович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Исимбаева Мадина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Криничная светлана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Крутов 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Крутов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Михаил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М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несипов азамат мырзагалиевич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Несипов Арман Мырзабекович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Нуркешева Гайша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Остапчук Вера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 Светлана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Панов Сергей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Панов Юрий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Пластовец Виктор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АЛЕКСЕЙ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РЕБРОВА СВЕТЛАНА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РЕЙМЕР АНТОН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САНИН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САПАЕВА НАСИМА КУТУМОВНА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Семиклет А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 ЗИНАИДА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СЕРДЮКОВА НАТАЛЬЯ 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Скрыльникова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И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Антон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СТУКАЛОВА ЮЛИЯ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Сущевский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М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ТИТИЕВСКИЙ КОНСТАНСТИН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Толопило В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Тренева Е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Улмекен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УДОВИЧЕНКО АНТОНИНА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УЛИТКО ОЛЬГА ЕГОРОВНА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 Аблай Жулжанович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Умурзакова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Оксана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Финце И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ШЕРЕР ВАДИМ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Шерер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Шерер Эльвира Робертовна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ШЕФЕР ТАТЬЯНА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ШИМАНСКАЯ ОКСАНА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Щеголихина Юлия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Якупова Алия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ДВОРНИКОВ ЮРИЙ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Наталья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Масловский Виталий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Екатерина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СУЩЕВСКИЙ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ЯНГУЛА ЭДУАРД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Абт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АБТ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АБТ ГЕННАДИЙ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АБТ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альшимбаев булатжан минайдарович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альшимбаев серикжан кенжибекович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Альшимбаева З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 Евгений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жумагалий мурзалович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Нурсеит Сараптаевич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Ветелкина Лариса Альбертовна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ВЯЧЕСЛАВ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климкин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Кызылбасов Зайнула Гайнулович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Леванов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Мартынюк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муравский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МУРАВСКИЙ ВИКТОР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Радченко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Редкоус Олег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СИЗОНЕНКО СЕРГЕЙ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Суровая Наталья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Анастасия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Фирулин Степан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ВИКТОР ЛЕОНТЬЕВИЧ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Леонтий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Жумабеке Мухаметкалиевна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Андрей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Дмитрий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шпрингер виктор эдуардович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Щигель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ЭККЕРТ ВАДИМ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Абрамовских Юлия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Агафонов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АГАФОНОВА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Анохин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Анохин Андрей Алдександрович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Анохин Валерий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АНОХИНА ГАЛИНА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АНОХИНА ДАРЬЯ ВАЛЕРЬЕВНА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Анохина Светлана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Ансатпаев Болатбек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Асыкпаев Ерик Куандыкович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Басманов Сергей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Азамат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Дамир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Кайрат Оспанович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Канат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Оспан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Бекмухамбетов Ануар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Белкина Наталья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Бензак Иосиф Иосифович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Богатикова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Бушмаков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Утеген Жанбосынович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Вастьянова Татьяна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Васянин Алексей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Вус Наталья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Вус Сергей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Гасанова Светлана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Гришко Михаил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Гришко Эдуард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ДАВЛЕТЧЕНОВ КАЙРАТ ЖАКСАЛЫКОВИЧ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Давлетчина Ирина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Джанабаев Сагидулла Гаппасович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Егизбаева Ажар Хамзовна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Ерасов Валерий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Ерасов Вячеслав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ЕРКЕНОВ МУРАТ СЕРИКПАЕВИЧ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Жабаков Кадырбек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ЖАНТУГАНОВ ТИМУР УМАРБЕКОВИЧ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Жибер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Жубикенова Дариха Дабеновна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ЖУВАК ОКСАНА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Жулдаспаева Сара Жамбырбаевна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Забирко Таисия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Закбаев Нагашбай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Ивашкин Валера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"Еркенов Адыдлхан Суйгумбаевич"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"Туржанов Н.Б." Нурбол Байдырахманович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Писарев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Капылова Валентина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КАРАЛАШ СВЕТЛАНА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Бактыбай Мусович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Каюмов Эдик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Кикоть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Кинжибаев Мурат Кошкомбаевич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Кирасир Макар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Кирасир Марина Василбевна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 В.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Королюк Валерий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Кроо Владимир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Кроо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Купчик Николай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Куроченко Ольга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 Урупай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Лебедик ПҰтр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Ленюк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Ляйхтлинг Оксана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Маркина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Меличенко Сергей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Миличенко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Мительштедт Александр Робертович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Танаткан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Мусрепов Аманжол 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Жанат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Мухтарова Менслу Жамбырбаевна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Радик Расильевич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 илья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Нургалимов Ансаган Кенисбаевич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Нурмухаметов Александр Исенгалиевич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Нурмухаметов Сергей Исенгалиевич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Одинцов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Одинцов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ОНИЩУК ИРИНА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Осниговский Владимир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Падецкий Генадий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проскурин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Радюков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Рыбачонок Игорь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САГИДУЛЛИНА РИММА РАВИЛОВНА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рифат афатович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Салкимбаев Бахыт Сартаевич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салкимбаев тюленды сартаевич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Свирщевский Василий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Маргарита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Старицын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Старицын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Сыпало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Сыпало Екатерина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КАЙРАТ УМИРЗАКОВИЧ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Тарико Татьяна Максимовна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 еркен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ТАСМАГАМБЕТОВА АЙМАН САЛИХАНОВНА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Тауканова Слушаш Саимовна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Телюк Валерий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Усанин Константин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Федянин Михаил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ХАМЗИНА РАЗИДЯ ГАЛИУЛЛИНОВНА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Шайдулин Владимир Канафьевич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Шакирова Фанзия Тауфиковна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шахнович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Шертанова Айгуль талгатбековна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АСЕМ МУРАТОВНА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Багдат Жусанович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Аитов Рашид Мидхатович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ВИТАЛИЙ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Айдырхан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АЛИСКЕРОВ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РУСЛАН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Асатов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Ахмадьяров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Ибадат Кахраман-оглы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АХМЕДОВА ТАТЬЯНА КАЛЫМОВНА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РОЗА ХУДАЙБЕРГЕНОВНА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Байгереев Нурлан Саркытваевич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Байтлю Д.С.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Байтлю Чингиз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БАЙТУРИНА ГУЛЬШАТ МИНАЙДАРОВНА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Балабай Александр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Бауэр Людмила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Бегеев Максат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БЕЙСИМБАЕВ АРСТАН АМАНГЕЛЬДИНОВИЧ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Беккужин Назарбек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Бекмурзина Калампыр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Умут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Бермухамбетова Айгуль Жуламановна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Беспалов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БИЛОСТОЦКИЙ ДМИТРИЙ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Биримжанов Марат Жагалбаилович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Бисенкулов Санат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Булат Жарасович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Болих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БОЛИХ АРТҢМ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Болих Владимер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Болих 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Гавриленко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Гасымов Аваз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Гасымов Тельман Айваз-оглы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 ВЛАДИМИР АДОЛЬФОВИЧ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Гуков Сергей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Деменчук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Джабаева Наталья Ришардовна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Динкенов Мурат Кинтаевич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Досмаилов Ерлан Ергазеевич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Досмаилов Иргазы Мундагалиевич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Досмаилова Татьяна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Доспакова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Доспакова Майра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Достанов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Жангалай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Дучев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Дицель Светлана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Дюсебаева Кульдрайкан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 Жауке Даутбаевич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АМИНА ЖАУКЕНОВНА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Муратбек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ИП "Жумагулов А.С." САЯХАТОВИЧ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Сирикпай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ЗАРИПОВ 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ЕВГЕНИЙ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"Абилов 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"Байрамова 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"Доспакова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"Журперов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"Каражанов Ербол Садатиллаевич"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"Ложкин В.С."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"Нуралиева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Бушаева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ОМАРОВ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"Новикова 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"Скопец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Испулов Б.Э.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Испулов Санжар Быкытчанович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Ишматов 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Т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КАШАКОВ КАЙРАТ МУХТАРОВИЧ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 Амрах 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Кибитова Валентина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Кищук Игорь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Клышпаев Сабыржан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Кобзарь 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Корниловская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Коструб Вячеслав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Алексей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КРУТОВА ОЛЬГА НУРМАГАМЕДОВНА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Кручок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КРУЧОК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Кручок Сергей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Кулибаба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Кульмухамбетов Серик Барлыкович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ИП "Кушербаев Самат Туленович" ТУЛЕНОВИЧ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Кущева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Лисайчук Валерий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Майданкина Наталья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Майер Николай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Малей Валерий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Маукилов Сагандык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Миленко Анна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АЛМАТ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Болатбек Мендыгалиевич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Набока Лидия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Эрик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Серик Сидарович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Зауреш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Обрезаненко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Овсянников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Паранин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Романчук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Нуржан Амандыкович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Саква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Самакаева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Серикбай Нагашбаевич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Семенчук Т.Н.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Семилет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Семилет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Смолийчук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Кстаубай Жаксыбаевич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Талпин Айдархан Асылханович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Талпин 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Талпина Рысты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Владимер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Тасмагамбетова шарбану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"Золотое поле"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ТУБИН ТАЛГАТ ДАУЛЕТБАЕВИЧ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Мурат Бурбаевич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Толгат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ФИЛЬВОК МАРИЯ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ФРАНЧУК 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ХАДЖИНОВ ВЯЧЕСЛАВ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Чернавский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ШАУТКЕНОВА МИНСЛУ БАХТБАЕВНА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Шораева Бакыткул Киргизбаевна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ЮЛДАШЕВ НИЗАМЖАН ПИРНАЗАРОВИЧ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Якимова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Виталий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Быстров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Гердт В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Есмугамбетов Мухамбет Сембиевич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"Аутенова Н.М."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"Кулиева 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"Штрайх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Исмухамбетов Ж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 Имран Шукур-оглы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КОСТРУБ КСЕНИЯ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Кулиев Навруз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Кусик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Мишишин В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Мыльцев Г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Нагайцев Игорь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Ю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Ратиева Людмила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Темербаева Улбусын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Т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Турлугулова Шолпан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Чичулина Е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Янков Александр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Жалгасбай Амантаевич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Букин 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БЫКОВА АЛҢНА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Г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Вершков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Федор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Горюнов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Горюнова 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Дагиль Виктор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Долбакас Валентина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ЕПИШЕВ МАРАТ МЕЙРАМОВИЧ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Загона Александр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Закалюжная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КРАСОВСКИЙ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Леонид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Капустина Е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Кирасир В.В.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Коструб Д.Д.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Коструб Инна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Коструб 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Коструб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Н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Красовский Андрей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Кребель Евгений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Кребель С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Крылова Светлана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Кушанов Казбай Абжанович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Кушанов Руслан Казбаевич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О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Маер Юрий Кондратьевич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Мухажанов К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Ормантаев 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Портнов Виталий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Сагадиев 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Татаринцев В.П.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Айгуль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Е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Шевка Сергей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Шпенглер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Шпенглер В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Абросимов Юрий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АБУЛКАЛЫКОВ БАЛТАБАЙ КУРГАМБЕКОВИЧ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Абулкасымов Ержан Калимулович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АБЫЛКАЛЫКОВ ДАУРЕН БАЛГАБАЕВИЧ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АГИЕВИЧ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Адуковская Любовь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Алдабаев Сергей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Альмухамбетов Марат Искакович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Аптракиев Тимофей Семенович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Аптракиева Таля Филипповна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Атантаев Акылбек Нурмугамбетович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Атантаева Айгуль Кенесовна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Базылеев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Баканин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Баканин Геннадий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БАУЭР ГРИГОРИЙ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БЕГАЛИНОВ СЕИЛ МУСУЛИМОВИЧ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Николай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Есенбай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Бернгардт Михаил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Божко Вера Василовна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Бурдяковский Василий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Васильковская Надежда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Верниковская Людмила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Визнер Галина Игоревна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Вингертнер Владимир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Гармашова Марина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Гедзюк Алексей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Гнедаш 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ГОРБАСЬ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Горбачева Нина Ефимовна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Демьяненко Екатерина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Джузикеева Светлана Мурзабековна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ДМИТРИЕНКО СВЕТЛАНА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Добровольский Николай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Жумабай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Кайрбай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Досова Бахитжамал Мухамбетовна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Дробот Василий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Батырхан Байменович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Ельдисов 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Ербол Умиртаевич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 Олег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Ерсарин Абильбек Сеитханович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Жалтенов Танатар Исаевич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Жубикенова Гулсира Молдагалиевна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АЯН САЯХАТОВИЧ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Журкубаев Жаксылык Уртаевич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Журкубаев Мурат Уртаевич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Зенин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Зыкова Валентина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ЕРМЕК АЛИКАНОВИЧ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Исмурзинова Жанат Темирхановна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ИЩЕНКО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Казаку Юлиана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Абай Сеитканович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КАКИШЕВ СЕРИК НУРГАЗЕНОВИЧ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КАТАРБАЕВА ГАЛИЯ ТАЙЧУБЕГОВНА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Качурин Николай Олегович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 Виктор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Кедровский Николай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Кенешов Темир Кенжетаевич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Киренко ПҰтр Тихонович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КМЕТЬ СВЕТЛАНА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АМАН ЖАНАЛИКОВИЧ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Жаслан Жаналикович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КОЖАБАЕВА ЖАННА АХМЕТБЕКОВНА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КОСТЕНКО ДМИТРИЙ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Краснова Анна Ильинична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Куанышпаева Валентина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Ахметбек Тастанович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Куженов Мурзаболат Курмангаливич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Куженов Сапаргали Курмангалиевич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Куженова Алтынай Сейткановна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Куженова Любовь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Кулапина Галина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Кумбасов 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КУРКЕМБАЕВ БАУРЖАН СИТКАЛИЕВИЧ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 Владимир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ЛИСОВЕЦ ОЛЬГА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Лисовец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Андрей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Лобанова Вера Георгиевна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Лохнова Людмила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 Маргарита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 Константин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 Мейрам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Минкибаев Калимерден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 Владимир Михаилович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 Михаил Михаилович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Молоносов Вячеслав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Молоносова Марина Борисовна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Мурзак Анатолии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Мурзак Елена Анотольевна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Булатбек Файзуллович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Булат Фаизулович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Фазалкан Файзулович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ФАЙЗУЛА ФАЗАЛКАНОВИЧ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Мусулинбеков Жилькельды Хасенович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Мырзахметова Назыкен Магзумовна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Темирбек Калимханович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Калымхан Шолакович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НЕКЛЮДОВ ОЛЕГ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Нескородов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НЕСКОРОДОВА ОЛЬГА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Владимир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НУРГАЛЕЕВ АЙСА АЙСОВИЧ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М.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Ноян Султангазиевич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Одинцов Виктор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Серик Тюленденович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Осипенко Павел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ПЕТУЩЕНКО АНЖЕЛИКА САРДАРБЕКОВНА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Подлипная Антонина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Проскурина Наталья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РИЗОВ ЭДУАРД ЗАХАРЬЕВИЧ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Рюмина Олеся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Ермек Калимжанович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 Сергей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Сапига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Иламан Жумашевич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Сейлова Камар Калиевна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 Иван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Скибицкая Наталья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Скибицкая Наталья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Слончинский Виктор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Слюсаренко Елена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Сатпай Уразбаевич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Станчу Дмитрий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Сыпачев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Сыпачев Евгении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Тарасенко Вячеслов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 КУАНЫШ АХМЕТБЕКОВИЧ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Телелюев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Телеубаев Марат Тыныштакбаевич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Телеубаева Динара Амыргалеевна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Токарская Нина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Токарский Александр Романович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Токсенбаев Мейрамбек Карабиевич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ТОРОХТИЙ СЕРГЕЙ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Айслу Жумабаевна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Тулендинов Айдар Максутович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Тулендинов Булат Максутович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Туркестанов Жаналы Аюпович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Даунит Баранкулович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Унрау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МУХАМБЕТКАЛИ САБИТКАНОВИЧ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Федоренко Анна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Хазиев Гафур Хазиевич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Хазиева Альфия Фанилевна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Цанава Сергеи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Цветкова Елена Дмитреевна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ЦЫМБАЛОВ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Черкашина Ольга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Чернавцев Олег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ЧЕРНАВЦЕВА ЕКАТЕРИНА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 Геннадий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 Ольга Геннадьевна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Чмиль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Чмиль Дина Валентиновна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ЧМИЛЬ ЛЮДМИЛА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Чмиль Николай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Чубыкин Иван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ШЕПЕТОВСКИЙ ДМИТРИЙ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Широбоков Владимир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Виктория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Шостака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Шпрингер Валерий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Шпрингер Наталия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Шулика Александр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Шулика Евгений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ЭМРИХ ГАЛИНА СПИРИДОНОВНА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ЮРЬЕВ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ЮРЬЕВА ЕЛЕНА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Янсубаев Валентин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ЯРУЛЛИНА БАЛКИЯ КАЛИМУЛОВНА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Байдаулетов Нагашбай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Баймагамбетова Рыскуль Бекпановна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Биртазин Ахметбек Ерекенович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БИРТАЗИНА АЛБИНА КЫСТАУОВНА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БИРТАЗИНА АЛМАГУЛЬ КИНЖЕБЕКОВНА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Амантай Елюбаевич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НАУРЗБАЙ КАПАНОВИЧ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Руслан Сарсенбаевич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Зарецкий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Игисенов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Изгалиев Кадырхан Сапабекович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"Кульбаев И.А."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Камелов Тасбулат Исабекович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КЕМЕЛТАЕВА РАЙКУЛ САБИТБЕКОВНА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 Марьям Бертаевна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Лушанов Сергей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Мананова Алия Жунусовна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Александр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 Султан Танатканович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Мендыбаева Айман Умирбаевна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Мухтар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 Владимир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Нуртай Сагандыкович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Редька Владимир Дмитриевич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Ерболат Капышевич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Мереке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садисова айнакуль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Саркетов Байзак Ажмагамбетович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 Александр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Светин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Срымова Назира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СТЯЖКИН ГЕННАДИЙ АНДРЕЕВИЧ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Сстрейн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Зулхиза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Тобагобылов Хавит Бекпанович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Томашев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Унгутбаев Болат Боядилович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Унгутбаева Гульджамал Тургановна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Асх Мятрзахметович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Бахитжан ​​Баталович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Еркасым Бахитжанович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Шушаков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Шушакова Гульшат Жалбыровна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Аксукбаев Кайрат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Булат Кайдарович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БЕЛУКПАЕВА ЗАРИНА АСХАТОВНА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Деркач Бибигуль Бахитжановна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Беймет Сулейменович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Жусуп Кенжебаевич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Ибраим Кенжебаевич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Кенжегали Кенжебаевич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Рашид Адилканович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Ибишев Куаныш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Кинжебаев Булат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Наталья Дмитриевна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Конспаев Акбар Рахимжанович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Лазаренко Александр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Ермек Тулегенович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Есимжат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Сабит Салимович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Мухамедрахимова Гульнар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Нажмудинов Руслан Абдулаевич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Объедков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Орумбаев Серик Дуйсенбаевич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Рустембаева Айнагуль Куанышбаевна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 Туребек Мурзабекович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Свирщевская Ольга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Серикпаева Айнур Кабаковна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Сидорова Галина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Талгат Базарбаевич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Турус Татьяна Любомировна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ХАБИЕВ БАКИТ УРИКБАЕВИЧ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Хабиев Уахит Урыкбаевич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Хабиева Елена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Абатов Азамат Мартаевич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Салимхан Каликанович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Амангулова Биганша Абассовна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АУЛИЕХАНОВ ЖАНТУАР ДАУРЕНБЕКОВИЧ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Кайрат Амангельдыевич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Байтлю Батырхан Маденович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БАУЭР ДАРЬЯ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Беремжанов Аскар Ерболатович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Беремжанова Алия Сансызбаевна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Брич Андрей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Бурнашов Дмитрий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Бурнашова Любовь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Веригин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Елена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Дзеитова Лейла Аликовна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Мендыбай Темирович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Орынбасыр Достанович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Абин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Арман Абинович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Асылкан Сейлханович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Аулехан Базылканович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Миндыхан Базылканович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Валерий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Виктор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Темирбай Кикбаевич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Сатвалдинова К.Н.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ЖАНУЛТАЙ АМАНОВНА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ЭЛЬНУР ЯВЕР-ОГЛЫ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АЛЕСЯ АНДРЕЕВНА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КАЗАКЯВИЧУС ПОВИЛАС ПОВИЛО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Казанский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БАТЫРЖАН МУРАТОВИЧ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Бахытбек Исмурзаевич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Сапарбек Куданович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ЗАРИНА ТЕМИРХАНОВНА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Калимов Серик Айдарханович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Кинебаев Мухамбек Тотанович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Коломенский Виктор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Коломенский Николай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Корнеева Инна Робертовна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Жанабай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Александр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ЛОБАНОВА ВАЛЕНТИНА АЛЕКСЕЕВНА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Лобанова Екатерина Иоганесовна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Лужецкий Олег Леонидович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Лукашенко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Макаева Гульнар Серимжановна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МЕЛЬНИЧЕНКО АНТОН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Мирошниченко Олег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Михалев Юрий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Мишукина Наталья Виниаминовна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МИШУКИНА ЮЛИЯ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Аблай Казиханович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Муштенко Лидия Павловна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Овсянников Олег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ПЕПКЕ ГАЛИНА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Подивилова Александра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Процик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Процик Олег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Процык Владимир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Рожкова Лидия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Сисинбин Марат Кинебекович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Трупп Валерий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 Сергей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ЦыбулҰв Александр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Цыбулько Дмитрий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Чадова Алена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ЧЕСНАКОВА АННА СЕРГЕЕВНА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Шлюндт Владимир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ШЛЮНДТ ИГОРЬ ВИТАЛЬЕВИЧ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Экслер Владимир Давыдович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Эрлих Татьяна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БУКИН НУРЛАН МЕНДЫГАЛИЕВИЧ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Букина Айгуль Ауисхановна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Казакова Нина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Казыбеков Абай Жаксыбаевич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Мутьян Лариса Кадырхановна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Петинова Надежда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Утюлина Жанылдык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Фаренюк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Кукенов Серик Жумабаевич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КазАгроБизнес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албыспаев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АЛИВА ИП "Алиев" КАЙДАРОВНА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Роза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Альшимбаев Ерболат Сельханович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АМАНКУЛОВА АЙГУЛЬ НАГАШИБАЕВНА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Асиф Иса-оглы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ХАЛАДДИН ИСАОГЛЫ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БАКАНИН ИП Баканин Баканин Дмитрий Геннадьевич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Руслан 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Федор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Болих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Бушаев Сапарбек Нуримжанович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Валерий Дмитривич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ВЕЙКУМ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ВИРАХОВСКАЯ ЛЮБОВЬ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ГАРЬЮНГ ЛЮБОВЬ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Дауренбекович Туребай Тулешович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Зарубин Николай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"Изгалиева"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Баталова С.З.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Кушербаев 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Маймаков Ермек Шакирович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Третьяк Дмитрий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Испамбетов Кайдар Бейшенович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ИСПИРЯН ХАЧАТУР АРАМАИСОВИЧ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Казаков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КАИРБЕК ТУКАНОВИЧ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карабалинов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ковальская Татьяна Егоровна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кульмухамедов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ЛЕНЦ ИРИНА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МАРАТ ЖУВАТКАНОВИЧ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Мительштедт Татьяна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Муслимова Рамзия Ахметвалиевна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НАЗАРЕНКО ПАВЕЛ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Нурмахамбетов Серик Алимжанович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Оруджев Шакир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Романцов Александр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Рудинский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рыбка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срымов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Срымов Булат Жаппасбаевич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стяжка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талпин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Танцура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ТАНЦЮРА 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Тугумбаева Аманкул Бидаяковна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ТУРГАНОВА ГАЛИЯ АМАНТАЕВНА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Тюребаев Тулеш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 ИП "Франк" Франк Екатерина Юрьевна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Харсиев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АЗАМАТ САЛАУАТОВИЧ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Цабак Виктор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Черебник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Чижук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ЕВГЕНИЙ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энгельгардт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Кырмызы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Айдар Саканович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 тасбулат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баязиева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Бектуринова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 ДАНАР БАУРЖАНОВИЧ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гердт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Гончарова Лидия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Дукин Тулеген Максатович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ельдисов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Ешакаев Батырбек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ЖАБУЛОВ АХМЕТЖАН РАИСОВИЧ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НАГИМА МУХАМБЕТОВНА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ЖАУЫНБАЕВ АСЕТ ЖАУЫНБАЙУЛЫ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Журкумбаев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журкумбаев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журкумбаев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мурат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Ильдисов АУЕЗХАН Орымбаевич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ИЛЬДИСОВ ЖАКУП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"Абдрахманов 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"Есенгазин 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"Макашева 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"Хасанова"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исмухамбетов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Исмухамбетов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КАБЖАНОВ БАУРЖАН БАЙДУСЕНОВИЧ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Килеев Валерий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Александр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козаченко галина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Игорь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кумбасов жанкужа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Мнацаканян Ашот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муканбетов калдыбек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Кайырхан Жамбыртаевич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Петрущенко Иван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рыбка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Сандыкеев 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Секиров Агыбай Тюлюбаевич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Александр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Улдай Едрисовна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Хазиев Марсель Гафуроввич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халупный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б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Кайрат Аждарович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Марат Жарылкасынович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Асланиди 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 Василий Антонович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 ИРИНА СЕМЕНОВНА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Атаманская Елена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Аутенова Раиса Латыповна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Ахтаханов Хусейн Исаевич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Бабенова Роза Хамзаевна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Максутбек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Ваулин Алексей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Ваулина Наталья Васильевна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Водопьянов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ЛЮБОВЬ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Гришин Александр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Болат Байсултанович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Булатбек Бозбетбаевич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Мирамбай Бозбетбаевич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Нагазбек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Темрбек Адильбекович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ГАЛИЯ ГАЛИМЖАНОВНА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Жалгаспаев Аманжол Исмагулович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Жаксыбек Фазылханович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 Талгат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Закранцова Валентина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Зименок Владимир Афанасьевич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Игумбаев Рахимжан Ертлюевич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Камышева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Канатова Даргуль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КИЗЮЛЕВИЧ ОЛЬГА ЮЗЕФОВНА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Олег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Кокин Алексей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Кокин Владимир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Евгений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 Михаил Валерьявич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КУЖИН МУРАТ САНСЫЗБАЕВИЧ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Кусаев Бостандык Сарбаевич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Кусаев Мурзабай Сарбаевич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Кусаева Алма Сарбаевна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Ляльченко Галина Михайловна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Максименко Сергей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Мусрепов Ислам Амандыкович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Алексей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Касекан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Сарсенбай Туребаевич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Найзабаева Аксулу Тлешевна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Абзар Сагимбаевич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 Булат Сагимбаевич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Орынкуль Латыповна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Тобылбай Кашенович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Петриченко Марина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Рецлов Яков Вильгельмович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Рысмухамбетов Жангельды Султанович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Сабуров Алексей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Жусуп Акпарович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Кеней Кенесович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Рустем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Скридоненко Владимир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Скрипай Анна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 Виталий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Кулян Аждаровна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Туркеев Алпысбай Сарсынбаевич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ТУРКЕЕВ САЯХАТ АЛПЫСБАЕВИЧ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Урзикова Надежда Евгеньевна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Худайбердин Радик Гафуриевич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Швабауэр Александр Генрихович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Шуришин Анатолий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Эргашев Шерали Шукурович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Юров Виктор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Юров Петр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Серкебай Ердаулетович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Айслу Салимжановна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Абрамова Лариса Рейнгольдовна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Албагачиева Лемка Идрисовна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Анненко Юрий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Апазов Ахметжан Фаизович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Бабамурадов Негматулло Холдарович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Бабинцева Вероника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ОСМАН БАШИРОВИЧ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РУСЛАН БАШИРОВИЧ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Батырова Ирина Викторовна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Бердник Андрей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Богатов Владимир Алексеевич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Вл. Сар.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Венгрова Светлана Анатольевна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Верещагин Алексей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Верещагин Сергей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Веселова Светлана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 Максим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Гладун Валерий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 Ал. Петр.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Гринвальд Юрий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Дружинин Владимир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Дыкалюк Александра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Михаил ФҰдорович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Згуровец Андрей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Згуровец Вл. 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Ильина Оксана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Матвей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Ибрагим Курманбаевич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Кабанец Анатолий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Кабанец Владимир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Капачинских Валентина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Капуркин Андрей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КВИНТ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Валентин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Арман Жумабекович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Андрей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Ден. Конст.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Коновалова Ольга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КОРЕПАНОВ ВАСИЛИЙ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Корепанов Генадий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Крейк Георгий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Куржук Евг.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Кушебаев Рымбек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Сергей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Ложкина Наталья Юрьевна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Ломовцев Владислав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МАСАЛИМОВ МУРАТ БУЛАТОВИЧ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Масольдт Ив. Андр.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 АЛЕКСЕЙ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Татьяна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Овчинникова Марина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Николай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Пермяков Владимир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Песков Анатолий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 Иван Рейнгольдович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 Ирина Рейнгольдовна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Полилов Василий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Полилов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ПонамарҰв Алексей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ПоскрҰбышев Василий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ПоскрҰбышев Юрий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Прикокий Мария Григорьевна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ФҰдор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Редькин Павел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Рейнер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 Виталий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Рыбина Анна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 Вячеслав Арсентьевич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Светличко Галина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Свинтицкий Игорь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Свинтицкий Эдуард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СмҰрдов Леонид Евдокимович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Смык Ольга Вечеславна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СоловьҰв Виктор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СоловьҰв Максим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СоловьҰв Сергей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Старков Александр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Старков Андрей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Старков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Сысолятин Сергей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Сысолятин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Николай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Тихоненко Владимир Вениаминович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Ткачук Виктор Григорьевич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Ткачук Серг. Григор.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ТОЗОМОВ АЛЕКСЕЙ ЕВГЕНЬЕВИЧ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ХАВРУЧЕНКО ГАЛИНА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Хаврученко Евгений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Хакимов Инсур Мансурович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ХОЛДОРОВ ШАХРУЗ ЭРКИН УГЛЫ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Цицилин Анатолий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Цицкиев Або-Салам Идрисович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ЦИЦКИЕВ МАГАМЕД-БАШИР ИДРИСОВИЧ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Цуля Степан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Сергей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Чешун Анатолий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ШАУТКЕНОВ АГЫБАЙ КАСЫМОВИЧ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Швидченко Сергей Сергеевич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Шишов Игорь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Шкрадюк Максим Валерьевич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Шкрадюк 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Штепу Виталий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Альшимбаев Кайрат Алтаевич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Апкаримов Рашид Рахимзянович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Танзиля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Ахмедханов Магомедсаид Идрисович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Сансызбай Каирбекович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БАЙСАРИНОВА АНАР ЖАНАБАЕВНА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Байсаринова Баян Хабибулаевна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Борисюк ПҰтр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Людмила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Вонюк Николай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Геринг Владимир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Гладун Валерий Степанович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Гришин Игорь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Гришина Екатерина Леонидовна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Батырхан Дуйсембаевич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Данияр Батырханович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Самрат Шамратович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Домиш Балабиевна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Дробный Александр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Дробный Николай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Екимов Анатолий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Екимов Леонид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Житник Татьяна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Жубикенова Азалия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Виктор Васильевич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Сансызбай Тюлегенович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"Даниэль"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Асылбек Жуланович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Аркаш Жолтобарович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Кужахметов Марат 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Кужахметов Юсуп 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 Леонид Иванович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Кенжалы Амерханович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Мурат Алим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Райкуль Арыстановна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Анатолий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Андрей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Валерий Николаевич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Вячеслав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НАДЕЖДА АЛЕКСАНДРОВНА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Олег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Павлович Павел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Поваляева Вероника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Геннадий Геннадьевич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Игорь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Пьянков Андрей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РЕЗНИК АНАСТАСИЯ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Анна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Рожкин Анатолий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Рынихин Александр Валентинович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Ринат Ишмухаметович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Самаренко Марина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СоловьҰв Евгений Викторович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Туркенов Арман Амиргалиевич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Урмантаева Любовь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51"/>
    <w:p>
      <w:pPr>
        <w:spacing w:after="0"/>
        <w:ind w:left="0"/>
        <w:jc w:val="both"/>
      </w:pPr>
      <w:r>
        <w:rPr>
          <w:rFonts w:ascii="Times New Roman"/>
          <w:b w:val="false"/>
          <w:i w:val="false"/>
          <w:color w:val="000000"/>
          <w:sz w:val="28"/>
        </w:rPr>
        <w:t>
      2 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Гергиевка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394047000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394033100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0"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121" w:id="53"/>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5-қосымша</w:t>
            </w:r>
          </w:p>
        </w:tc>
      </w:tr>
    </w:tbl>
    <w:bookmarkStart w:name="z127" w:id="54"/>
    <w:p>
      <w:pPr>
        <w:spacing w:after="0"/>
        <w:ind w:left="0"/>
        <w:jc w:val="left"/>
      </w:pPr>
      <w:r>
        <w:rPr>
          <w:rFonts w:ascii="Times New Roman"/>
          <w:b/>
          <w:i w:val="false"/>
          <w:color w:val="000000"/>
        </w:rPr>
        <w:t xml:space="preserve"> Ұсынылатын жайылым айналымының схемалары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r>
    </w:tbl>
    <w:bookmarkStart w:name="z128" w:id="55"/>
    <w:p>
      <w:pPr>
        <w:spacing w:after="0"/>
        <w:ind w:left="0"/>
        <w:jc w:val="both"/>
      </w:pPr>
      <w:r>
        <w:rPr>
          <w:rFonts w:ascii="Times New Roman"/>
          <w:b w:val="false"/>
          <w:i w:val="false"/>
          <w:color w:val="000000"/>
          <w:sz w:val="28"/>
        </w:rPr>
        <w:t>
      Жоспарда келесі қосымшалар бар:</w:t>
      </w:r>
    </w:p>
    <w:bookmarkEnd w:id="55"/>
    <w:bookmarkStart w:name="z129" w:id="56"/>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оның ішінде шалғайдағы, маусымдық, құрғақ және мәдени жайылымдардың шекаралары, алаңдары мен түрлері,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56"/>
    <w:bookmarkStart w:name="z13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58"/>
    <w:p>
      <w:pPr>
        <w:spacing w:after="0"/>
        <w:ind w:left="0"/>
        <w:jc w:val="both"/>
      </w:pPr>
      <w:r>
        <w:rPr>
          <w:rFonts w:ascii="Times New Roman"/>
          <w:b w:val="false"/>
          <w:i w:val="false"/>
          <w:color w:val="000000"/>
          <w:sz w:val="28"/>
        </w:rPr>
        <w:t>
      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58"/>
    <w:bookmarkStart w:name="z13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60"/>
    <w:p>
      <w:pPr>
        <w:spacing w:after="0"/>
        <w:ind w:left="0"/>
        <w:jc w:val="both"/>
      </w:pPr>
      <w:r>
        <w:rPr>
          <w:rFonts w:ascii="Times New Roman"/>
          <w:b w:val="false"/>
          <w:i w:val="false"/>
          <w:color w:val="000000"/>
          <w:sz w:val="28"/>
        </w:rPr>
        <w:t>
      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60"/>
    <w:bookmarkStart w:name="z13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62"/>
    <w:p>
      <w:pPr>
        <w:spacing w:after="0"/>
        <w:ind w:left="0"/>
        <w:jc w:val="both"/>
      </w:pPr>
      <w:r>
        <w:rPr>
          <w:rFonts w:ascii="Times New Roman"/>
          <w:b w:val="false"/>
          <w:i w:val="false"/>
          <w:color w:val="000000"/>
          <w:sz w:val="28"/>
        </w:rPr>
        <w:t>
      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62"/>
    <w:bookmarkStart w:name="z13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6708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64"/>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жайылымдарды белгілейтін Схема (карта).</w:t>
      </w:r>
    </w:p>
    <w:bookmarkEnd w:id="64"/>
    <w:bookmarkStart w:name="z13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66"/>
    <w:p>
      <w:pPr>
        <w:spacing w:after="0"/>
        <w:ind w:left="0"/>
        <w:jc w:val="both"/>
      </w:pPr>
      <w:r>
        <w:rPr>
          <w:rFonts w:ascii="Times New Roman"/>
          <w:b w:val="false"/>
          <w:i w:val="false"/>
          <w:color w:val="000000"/>
          <w:sz w:val="28"/>
        </w:rPr>
        <w:t>
      Ауыл шаруашылығы мұқтаждары үшін меншікке немесе жер пайдалануға босалқы жерлерді беру Қазақстан Республикасы Жер кодексінің (бұдан әрі – Кодекс) 138-бабына, Қазақстан Республикасы Премьер-Министрінің орынбасары - Қазақстан Республикасы Ауыл шаруашылығы министрінің 2018 жылғы 20 желтоқсандағы № 518 бұйрығымен бекітілген (Қазақстан Республикасының Әділет министрлігінде 2018 жылғы 27 желтоқсанда № 18048 болып тіркелген)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қағидаларына сәйкес жүзеге асырылады;</w:t>
      </w:r>
    </w:p>
    <w:bookmarkEnd w:id="66"/>
    <w:bookmarkStart w:name="z140" w:id="67"/>
    <w:p>
      <w:pPr>
        <w:spacing w:after="0"/>
        <w:ind w:left="0"/>
        <w:jc w:val="both"/>
      </w:pPr>
      <w:r>
        <w:rPr>
          <w:rFonts w:ascii="Times New Roman"/>
          <w:b w:val="false"/>
          <w:i w:val="false"/>
          <w:color w:val="000000"/>
          <w:sz w:val="28"/>
        </w:rPr>
        <w:t>
      6. Жеке ауланың ауыл шаруашылығы жануарларын жаю жөніндегі халықтың мұқтажын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мұқтажын қанағаттандыру мақсатында резервке алынуға жататын жайылымдардың шекаралары мен алаңдары көрсетіледі.</w:t>
      </w:r>
    </w:p>
    <w:bookmarkEnd w:id="67"/>
    <w:bookmarkStart w:name="z14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69"/>
    <w:p>
      <w:pPr>
        <w:spacing w:after="0"/>
        <w:ind w:left="0"/>
        <w:jc w:val="both"/>
      </w:pPr>
      <w:r>
        <w:rPr>
          <w:rFonts w:ascii="Times New Roman"/>
          <w:b w:val="false"/>
          <w:i w:val="false"/>
          <w:color w:val="000000"/>
          <w:sz w:val="28"/>
        </w:rPr>
        <w:t>
      Жерді резервке қою Кодекстің 49-2-бабына, Қазақстан Республикасы Ұлттық экономика министрінің 2015 жылғы 28 ақпандағы № 178 бұйрығымен бекітілген жерді резервке қою қағидаларына (нормативтік құқықтық актілерді мемлекеттік тіркеу тізілімінде № 11337 болып тіркелген) сәйкес жүзеге асырылады;</w:t>
      </w:r>
    </w:p>
    <w:bookmarkEnd w:id="69"/>
    <w:bookmarkStart w:name="z143" w:id="70"/>
    <w:p>
      <w:pPr>
        <w:spacing w:after="0"/>
        <w:ind w:left="0"/>
        <w:jc w:val="both"/>
      </w:pPr>
      <w:r>
        <w:rPr>
          <w:rFonts w:ascii="Times New Roman"/>
          <w:b w:val="false"/>
          <w:i w:val="false"/>
          <w:color w:val="000000"/>
          <w:sz w:val="28"/>
        </w:rPr>
        <w:t>
      7. Су көздеріне (көлдерге, өзендерге, тоғандарға, қазандарға, суару немесе суландыру каналына, құбырлы немесе шахталық құдықтарға) қол жеткізу схемасы суды тұтыну нормасына сәйкес жасалған, онда жануарлардың су көздеріне қарай жүру маршруттары көрсетіледі.</w:t>
      </w:r>
    </w:p>
    <w:bookmarkEnd w:id="70"/>
    <w:bookmarkStart w:name="z14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74"/>
    <w:p>
      <w:pPr>
        <w:spacing w:after="0"/>
        <w:ind w:left="0"/>
        <w:jc w:val="both"/>
      </w:pPr>
      <w:r>
        <w:rPr>
          <w:rFonts w:ascii="Times New Roman"/>
          <w:b w:val="false"/>
          <w:i w:val="false"/>
          <w:color w:val="000000"/>
          <w:sz w:val="28"/>
        </w:rPr>
        <w:t>
      Ауыл шаруашылығы жануарларының орташа тәуліктік су тұтынуы Қазақстан Республикасы Премьер-Министрінің орынбасары - Қазақстан Республикасының Ауыл шаруашылығы министрінің 2016 жылғы 30 желтоқсандағы № 545 бұйрығымен (Нормативтік құқықтық актілерді мемлекеттік тіркеу тізілімінде № 14827 болып тіркелген) бекітілген су тұтыну мен су бұрудың үлестік нормаларын әзірлеу жөніндегі әдістемеге 6-қосымшаның 10-кестесіне сәйкес айқындалады;</w:t>
      </w:r>
    </w:p>
    <w:bookmarkEnd w:id="74"/>
    <w:bookmarkStart w:name="z148" w:id="75"/>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 үшін шалғайдағы жайылымдардың шекаралары мен алаңдары көрсетіледі;</w:t>
      </w:r>
    </w:p>
    <w:bookmarkEnd w:id="75"/>
    <w:bookmarkStart w:name="z14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77"/>
    <w:p>
      <w:pPr>
        <w:spacing w:after="0"/>
        <w:ind w:left="0"/>
        <w:jc w:val="both"/>
      </w:pPr>
      <w:r>
        <w:rPr>
          <w:rFonts w:ascii="Times New Roman"/>
          <w:b w:val="false"/>
          <w:i w:val="false"/>
          <w:color w:val="000000"/>
          <w:sz w:val="28"/>
        </w:rPr>
        <w:t>
      9.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көрсетілген ауылдық округке кіретін ауылдық елді мекендер арасында жайылымдарды жобалық бөлу (қайта бөлу) талап етілмейді;</w:t>
      </w:r>
    </w:p>
    <w:bookmarkEnd w:id="77"/>
    <w:bookmarkStart w:name="z151" w:id="78"/>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bookmarkEnd w:id="78"/>
    <w:bookmarkStart w:name="z152" w:id="79"/>
    <w:p>
      <w:pPr>
        <w:spacing w:after="0"/>
        <w:ind w:left="0"/>
        <w:jc w:val="both"/>
      </w:pPr>
      <w:r>
        <w:rPr>
          <w:rFonts w:ascii="Times New Roman"/>
          <w:b w:val="false"/>
          <w:i w:val="false"/>
          <w:color w:val="000000"/>
          <w:sz w:val="28"/>
        </w:rPr>
        <w:t>
      -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бұйрығына сәйкес жайылымдардың жалпы алаңына түсетін жүктеменің шекті рұқсат етілетін нормасын сақтау (Нормативтік құқықтық актілерді мемлекеттік тіркеу тізілімінде № 11064 болып тіркелген);</w:t>
      </w:r>
    </w:p>
    <w:bookmarkEnd w:id="79"/>
    <w:bookmarkStart w:name="z153" w:id="80"/>
    <w:p>
      <w:pPr>
        <w:spacing w:after="0"/>
        <w:ind w:left="0"/>
        <w:jc w:val="both"/>
      </w:pPr>
      <w:r>
        <w:rPr>
          <w:rFonts w:ascii="Times New Roman"/>
          <w:b w:val="false"/>
          <w:i w:val="false"/>
          <w:color w:val="000000"/>
          <w:sz w:val="28"/>
        </w:rPr>
        <w:t>
      - жайылым айналымын және су пайдалану көздерін ескере отырып жайылымдарды пайдалану;</w:t>
      </w:r>
    </w:p>
    <w:bookmarkEnd w:id="80"/>
    <w:bookmarkStart w:name="z154" w:id="81"/>
    <w:p>
      <w:pPr>
        <w:spacing w:after="0"/>
        <w:ind w:left="0"/>
        <w:jc w:val="both"/>
      </w:pPr>
      <w:r>
        <w:rPr>
          <w:rFonts w:ascii="Times New Roman"/>
          <w:b w:val="false"/>
          <w:i w:val="false"/>
          <w:color w:val="000000"/>
          <w:sz w:val="28"/>
        </w:rPr>
        <w:t>
      - жайылым алаңдарын жекелеген жайылымдық учаскелерге бөлу;</w:t>
      </w:r>
    </w:p>
    <w:bookmarkEnd w:id="81"/>
    <w:bookmarkStart w:name="z155" w:id="82"/>
    <w:p>
      <w:pPr>
        <w:spacing w:after="0"/>
        <w:ind w:left="0"/>
        <w:jc w:val="both"/>
      </w:pPr>
      <w:r>
        <w:rPr>
          <w:rFonts w:ascii="Times New Roman"/>
          <w:b w:val="false"/>
          <w:i w:val="false"/>
          <w:color w:val="000000"/>
          <w:sz w:val="28"/>
        </w:rPr>
        <w:t>
      - жайылым учаскелерін жыл мезгілдері бойынша кеңістіктегі және уақыттағы (маусым, жыл ішінде) кезектестіру;</w:t>
      </w:r>
    </w:p>
    <w:bookmarkEnd w:id="82"/>
    <w:bookmarkStart w:name="z156" w:id="83"/>
    <w:p>
      <w:pPr>
        <w:spacing w:after="0"/>
        <w:ind w:left="0"/>
        <w:jc w:val="both"/>
      </w:pPr>
      <w:r>
        <w:rPr>
          <w:rFonts w:ascii="Times New Roman"/>
          <w:b w:val="false"/>
          <w:i w:val="false"/>
          <w:color w:val="000000"/>
          <w:sz w:val="28"/>
        </w:rPr>
        <w:t>
      - жайылым айналымы учаскелерінің бірін жайылымсыз және ауыл шаруашылығы жануарларынсыз жыл сайын қалдыру.</w:t>
      </w:r>
    </w:p>
    <w:bookmarkEnd w:id="83"/>
    <w:bookmarkStart w:name="z157" w:id="84"/>
    <w:p>
      <w:pPr>
        <w:spacing w:after="0"/>
        <w:ind w:left="0"/>
        <w:jc w:val="left"/>
      </w:pPr>
      <w:r>
        <w:rPr>
          <w:rFonts w:ascii="Times New Roman"/>
          <w:b/>
          <w:i w:val="false"/>
          <w:color w:val="000000"/>
        </w:rPr>
        <w:t xml:space="preserve"> Денисов ауданы бойынша жайылымдардың жалпы алаңына жүктеменің шекті рұқсат етілген нормасы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5"/>
          <w:p>
            <w:pPr>
              <w:spacing w:after="20"/>
              <w:ind w:left="20"/>
              <w:jc w:val="both"/>
            </w:pPr>
            <w:r>
              <w:rPr>
                <w:rFonts w:ascii="Times New Roman"/>
                <w:b w:val="false"/>
                <w:i w:val="false"/>
                <w:color w:val="000000"/>
                <w:sz w:val="20"/>
              </w:rPr>
              <w:t>
Та-</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биғи</w:t>
            </w:r>
          </w:p>
          <w:p>
            <w:pPr>
              <w:spacing w:after="20"/>
              <w:ind w:left="20"/>
              <w:jc w:val="both"/>
            </w:pPr>
            <w:r>
              <w:rPr>
                <w:rFonts w:ascii="Times New Roman"/>
                <w:b w:val="false"/>
                <w:i w:val="false"/>
                <w:color w:val="000000"/>
                <w:sz w:val="20"/>
              </w:rPr>
              <w:t>
</w:t>
            </w:r>
            <w:r>
              <w:rPr>
                <w:rFonts w:ascii="Times New Roman"/>
                <w:b w:val="false"/>
                <w:i w:val="false"/>
                <w:color w:val="000000"/>
                <w:sz w:val="20"/>
              </w:rPr>
              <w:t>ай-</w:t>
            </w:r>
          </w:p>
          <w:p>
            <w:pPr>
              <w:spacing w:after="20"/>
              <w:ind w:left="20"/>
              <w:jc w:val="both"/>
            </w:pPr>
            <w:r>
              <w:rPr>
                <w:rFonts w:ascii="Times New Roman"/>
                <w:b w:val="false"/>
                <w:i w:val="false"/>
                <w:color w:val="000000"/>
                <w:sz w:val="20"/>
              </w:rPr>
              <w:t>
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6"/>
          <w:p>
            <w:pPr>
              <w:spacing w:after="20"/>
              <w:ind w:left="20"/>
              <w:jc w:val="both"/>
            </w:pPr>
            <w:r>
              <w:rPr>
                <w:rFonts w:ascii="Times New Roman"/>
                <w:b w:val="false"/>
                <w:i w:val="false"/>
                <w:color w:val="000000"/>
                <w:sz w:val="20"/>
              </w:rPr>
              <w:t>
Эколо-</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гео-</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(кіші</w:t>
            </w:r>
          </w:p>
          <w:p>
            <w:pPr>
              <w:spacing w:after="20"/>
              <w:ind w:left="20"/>
              <w:jc w:val="both"/>
            </w:pPr>
            <w:r>
              <w:rPr>
                <w:rFonts w:ascii="Times New Roman"/>
                <w:b w:val="false"/>
                <w:i w:val="false"/>
                <w:color w:val="000000"/>
                <w:sz w:val="20"/>
              </w:rPr>
              <w:t>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7"/>
          <w:p>
            <w:pPr>
              <w:spacing w:after="20"/>
              <w:ind w:left="20"/>
              <w:jc w:val="both"/>
            </w:pPr>
            <w:r>
              <w:rPr>
                <w:rFonts w:ascii="Times New Roman"/>
                <w:b w:val="false"/>
                <w:i w:val="false"/>
                <w:color w:val="000000"/>
                <w:sz w:val="20"/>
              </w:rPr>
              <w:t>
Жайы-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лым</w:t>
            </w:r>
          </w:p>
          <w:p>
            <w:pPr>
              <w:spacing w:after="20"/>
              <w:ind w:left="20"/>
              <w:jc w:val="both"/>
            </w:pPr>
            <w:r>
              <w:rPr>
                <w:rFonts w:ascii="Times New Roman"/>
                <w:b w:val="false"/>
                <w:i w:val="false"/>
                <w:color w:val="000000"/>
                <w:sz w:val="20"/>
              </w:rPr>
              <w:t>
</w:t>
            </w:r>
            <w:r>
              <w:rPr>
                <w:rFonts w:ascii="Times New Roman"/>
                <w:b w:val="false"/>
                <w:i w:val="false"/>
                <w:color w:val="000000"/>
                <w:sz w:val="20"/>
              </w:rPr>
              <w:t>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w:t>
            </w:r>
          </w:p>
          <w:p>
            <w:pPr>
              <w:spacing w:after="20"/>
              <w:ind w:left="20"/>
              <w:jc w:val="both"/>
            </w:pPr>
            <w:r>
              <w:rPr>
                <w:rFonts w:ascii="Times New Roman"/>
                <w:b w:val="false"/>
                <w:i w:val="false"/>
                <w:color w:val="000000"/>
                <w:sz w:val="20"/>
              </w:rPr>
              <w:t>
сым)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8"/>
          <w:p>
            <w:pPr>
              <w:spacing w:after="20"/>
              <w:ind w:left="20"/>
              <w:jc w:val="both"/>
            </w:pPr>
            <w:r>
              <w:rPr>
                <w:rFonts w:ascii="Times New Roman"/>
                <w:b w:val="false"/>
                <w:i w:val="false"/>
                <w:color w:val="000000"/>
                <w:sz w:val="20"/>
              </w:rPr>
              <w:t>
Жайы-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w:t>
            </w:r>
          </w:p>
          <w:p>
            <w:pPr>
              <w:spacing w:after="20"/>
              <w:ind w:left="20"/>
              <w:jc w:val="both"/>
            </w:pPr>
            <w:r>
              <w:rPr>
                <w:rFonts w:ascii="Times New Roman"/>
                <w:b w:val="false"/>
                <w:i w:val="false"/>
                <w:color w:val="000000"/>
                <w:sz w:val="20"/>
              </w:rPr>
              <w:t>
</w:t>
            </w:r>
            <w:r>
              <w:rPr>
                <w:rFonts w:ascii="Times New Roman"/>
                <w:b w:val="false"/>
                <w:i w:val="false"/>
                <w:color w:val="000000"/>
                <w:sz w:val="20"/>
              </w:rPr>
              <w:t>ңінің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ұзақ-</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күн-</w:t>
            </w:r>
          </w:p>
          <w:p>
            <w:pPr>
              <w:spacing w:after="20"/>
              <w:ind w:left="20"/>
              <w:jc w:val="both"/>
            </w:pPr>
            <w:r>
              <w:rPr>
                <w:rFonts w:ascii="Times New Roman"/>
                <w:b w:val="false"/>
                <w:i w:val="false"/>
                <w:color w:val="000000"/>
                <w:sz w:val="20"/>
              </w:rPr>
              <w:t>
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тозған жерлердегі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9"/>
          <w:p>
            <w:pPr>
              <w:spacing w:after="20"/>
              <w:ind w:left="20"/>
              <w:jc w:val="both"/>
            </w:pPr>
            <w:r>
              <w:rPr>
                <w:rFonts w:ascii="Times New Roman"/>
                <w:b w:val="false"/>
                <w:i w:val="false"/>
                <w:color w:val="000000"/>
                <w:sz w:val="20"/>
              </w:rPr>
              <w:t>
қал-</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кел-</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тіріл-</w:t>
            </w:r>
          </w:p>
          <w:p>
            <w:pPr>
              <w:spacing w:after="20"/>
              <w:ind w:left="20"/>
              <w:jc w:val="both"/>
            </w:pPr>
            <w:r>
              <w:rPr>
                <w:rFonts w:ascii="Times New Roman"/>
                <w:b w:val="false"/>
                <w:i w:val="false"/>
                <w:color w:val="000000"/>
                <w:sz w:val="20"/>
              </w:rPr>
              <w:t>
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Қауырсын-типчак-жусан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