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6cf4" w14:textId="a126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Диев ауылдық округінің Үшқарасу ауылының шекарасын өзгерту және белгілеу туралы</w:t>
      </w:r>
    </w:p>
    <w:p>
      <w:pPr>
        <w:spacing w:after="0"/>
        <w:ind w:left="0"/>
        <w:jc w:val="both"/>
      </w:pPr>
      <w:r>
        <w:rPr>
          <w:rFonts w:ascii="Times New Roman"/>
          <w:b w:val="false"/>
          <w:i w:val="false"/>
          <w:color w:val="000000"/>
          <w:sz w:val="28"/>
        </w:rPr>
        <w:t>Қостанай облысы Әулиекөл ауданы әкімдігінің және Қостанай облысы Әулиекөл ауданы мәслихатының 2025 жылғы 12 қарашадағы № 188/366 бірлескен қаулысы және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108-бабы</w:t>
      </w:r>
      <w:r>
        <w:rPr>
          <w:rFonts w:ascii="Times New Roman"/>
          <w:b w:val="false"/>
          <w:i w:val="false"/>
          <w:color w:val="000000"/>
          <w:sz w:val="28"/>
        </w:rPr>
        <w:t xml:space="preserve"> 5 - тармағына,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Әулиекөл ауданының әкімдігі ҚАУЛЫ ЕТЕДІ және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Әулиекөл ауданы Диев ауылдық округінің Үшқарасу ауылының шекарасына Әулиекөл ауданының ауылшаруашылығы мақсатындағы 150,0 гектар жерді қосу арқылы, Диев ауылдық округінің Үшқарасу ауылының шекарасы өзгертіліп, жалпы көлемі 2541,0 гектар шекарасында қоса берілген жерлердің </w:t>
      </w:r>
      <w:r>
        <w:rPr>
          <w:rFonts w:ascii="Times New Roman"/>
          <w:b w:val="false"/>
          <w:i w:val="false"/>
          <w:color w:val="000000"/>
          <w:sz w:val="28"/>
        </w:rPr>
        <w:t>экспликациясына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бірлескен қаулы және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және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188/366 бірлескен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 және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3"/>
    <w:p>
      <w:pPr>
        <w:spacing w:after="0"/>
        <w:ind w:left="0"/>
        <w:jc w:val="left"/>
      </w:pPr>
      <w:r>
        <w:rPr>
          <w:rFonts w:ascii="Times New Roman"/>
          <w:b/>
          <w:i w:val="false"/>
          <w:color w:val="000000"/>
        </w:rPr>
        <w:t xml:space="preserve"> Әулиекөл ауданы Диев ауылдық округінің Үшқарасу ауылының жер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бөлу шекарасында ғана беріледі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маңындағы жерлер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ауылшаруашылық алқаптары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Ағаш-бұталы екпелер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астында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түбегейлі жақсартылған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жер шаруашылық құрылымының деректері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жерінен Диев ауылдық округі Үшқарасу ауылына қосылған жерлері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