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cf680" w14:textId="7acf6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Әулиекөл ауданы Қазанбасы ауылдық округінің Қазанбасы ауылының шекарасын өзгерту және белгілеу туралы</w:t>
      </w:r>
    </w:p>
    <w:p>
      <w:pPr>
        <w:spacing w:after="0"/>
        <w:ind w:left="0"/>
        <w:jc w:val="both"/>
      </w:pPr>
      <w:r>
        <w:rPr>
          <w:rFonts w:ascii="Times New Roman"/>
          <w:b w:val="false"/>
          <w:i w:val="false"/>
          <w:color w:val="000000"/>
          <w:sz w:val="28"/>
        </w:rPr>
        <w:t>Қостанай облысы Әулиекөл ауданы әкімдігінің және Қостанай облысы Әулиекөл ауданы мәслихатының 2025 жылғы 12 қарашадағы № 183/361 бірлескен қаулысы және шешімі</w:t>
      </w:r>
    </w:p>
    <w:p>
      <w:pPr>
        <w:spacing w:after="0"/>
        <w:ind w:left="0"/>
        <w:jc w:val="both"/>
      </w:pPr>
      <w:bookmarkStart w:name="z4" w:id="0"/>
      <w:r>
        <w:rPr>
          <w:rFonts w:ascii="Times New Roman"/>
          <w:b w:val="false"/>
          <w:i w:val="false"/>
          <w:color w:val="000000"/>
          <w:sz w:val="28"/>
        </w:rPr>
        <w:t xml:space="preserve">
      Қазақстан Республикасының Жер кодексінің </w:t>
      </w:r>
      <w:r>
        <w:rPr>
          <w:rFonts w:ascii="Times New Roman"/>
          <w:b w:val="false"/>
          <w:i w:val="false"/>
          <w:color w:val="000000"/>
          <w:sz w:val="28"/>
        </w:rPr>
        <w:t>108-бабы</w:t>
      </w:r>
      <w:r>
        <w:rPr>
          <w:rFonts w:ascii="Times New Roman"/>
          <w:b w:val="false"/>
          <w:i w:val="false"/>
          <w:color w:val="000000"/>
          <w:sz w:val="28"/>
        </w:rPr>
        <w:t xml:space="preserve"> 5-тармағына, Қазақстан Республикасының "Қазақстан Республикасының әкімшілік-аумақтық құрылысы туралы" Заңының </w:t>
      </w:r>
      <w:r>
        <w:rPr>
          <w:rFonts w:ascii="Times New Roman"/>
          <w:b w:val="false"/>
          <w:i w:val="false"/>
          <w:color w:val="000000"/>
          <w:sz w:val="28"/>
        </w:rPr>
        <w:t>12-бабының</w:t>
      </w:r>
      <w:r>
        <w:rPr>
          <w:rFonts w:ascii="Times New Roman"/>
          <w:b w:val="false"/>
          <w:i w:val="false"/>
          <w:color w:val="000000"/>
          <w:sz w:val="28"/>
        </w:rPr>
        <w:t xml:space="preserve"> 3) тармақшасына, сәйкес Әулиекөл ауданының әкімдігі ҚАУЛЫ ЕТЕДІ және Әулиекөл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Қостанай облысы Әулиекөл ауданы Қазанбасы ауылдық округінің Қазанбасы ауылының шекарасына Әулиекөл ауданының ауылшаруашылығы мақсатындағы 429,0 гектар жерді қосу арқылы, Қазанбасы ауылдық округінің Қазанбасы ауылының шекарасы өзгертіліп, жалпы көлемі 1477,0 гектар шекарасында қоса берілген жерлердің </w:t>
      </w:r>
      <w:r>
        <w:rPr>
          <w:rFonts w:ascii="Times New Roman"/>
          <w:b w:val="false"/>
          <w:i w:val="false"/>
          <w:color w:val="000000"/>
          <w:sz w:val="28"/>
        </w:rPr>
        <w:t>экспликациясына</w:t>
      </w:r>
      <w:r>
        <w:rPr>
          <w:rFonts w:ascii="Times New Roman"/>
          <w:b w:val="false"/>
          <w:i w:val="false"/>
          <w:color w:val="000000"/>
          <w:sz w:val="28"/>
        </w:rPr>
        <w:t xml:space="preserve"> сәйкес белгіленсін.</w:t>
      </w:r>
    </w:p>
    <w:bookmarkEnd w:id="1"/>
    <w:bookmarkStart w:name="z6" w:id="2"/>
    <w:p>
      <w:pPr>
        <w:spacing w:after="0"/>
        <w:ind w:left="0"/>
        <w:jc w:val="both"/>
      </w:pPr>
      <w:r>
        <w:rPr>
          <w:rFonts w:ascii="Times New Roman"/>
          <w:b w:val="false"/>
          <w:i w:val="false"/>
          <w:color w:val="000000"/>
          <w:sz w:val="28"/>
        </w:rPr>
        <w:t>
      2. Осы бірлескен қаулы және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Әулиекөл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Таукенов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Әулиекөл аудандық мәслихаттың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Қойшыбаев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Әулиекөл ауданының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әкімдігінің және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12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183/361 бірлескен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 және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5" w:id="3"/>
    <w:p>
      <w:pPr>
        <w:spacing w:after="0"/>
        <w:ind w:left="0"/>
        <w:jc w:val="left"/>
      </w:pPr>
      <w:r>
        <w:rPr>
          <w:rFonts w:ascii="Times New Roman"/>
          <w:b/>
          <w:i w:val="false"/>
          <w:color w:val="000000"/>
        </w:rPr>
        <w:t xml:space="preserve"> Әулиекөл ауданы Қазанбасы ауылдық округінің Қазанбасы ауылының жер экспликациясы</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Бөлу шекарасында ғана беріледі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маңындағы жерлер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Бақшалар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ауылшаруашылық алқаптары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Ағаш-бұталы екпелер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астында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астында</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 астында</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түбегейлі жақсартылған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 жылғы жер шаруашылық құрылымының деректері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 жерінен Қазанбасы ауылдық округі Қазанбасы ауылына қосылған жерлері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 жерінен Қазанбасы ауылдық округі Қазанбасы ауылына қосылған жерлері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 жерінен Қазанбасы ауылдық округі Қазанбасы ауылына қосылған жерлері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