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3ad6" w14:textId="1243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Тимофеев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Тимофеев ауылы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40 232,1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8 023,6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32 173,5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Әулиекөл аудандық мәслихатының 28.07.2026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Тимофеев ауылының бюджетінде аудандық бюджеттен берілетін субвенциялар көлемі 27 309,0 мың теңге сомасында көзделгені ескерілсін.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2026 жылға арналған бюджеті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Әулиекөл аудандық мәслихатының 28.07.2026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Сомасы,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