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56a0" w14:textId="9245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Новонежин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26 желтоқсандағы № 403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Әулиекөл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Новонежин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80 668,0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72 983,0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120,0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7 450,0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90 668,0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- 10 000,0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10 000,0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Әулиекөл ауданы мәслихатының 11.02.2026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Новонежин ауылдық округінің 2026 жылға арналған бюджетінде ауылдық округ бюджетінен аудандық бюджетке берілетін 30 370,0 мың теңге сомасында бюджеттік алып қою көлемі көзделгені ескерілсін.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Новонежин ауылдық округінің 2026 жылға арналған бюджеті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Әулиекөл ауданы мәслихатының 11.02.2026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Новонежин ауылдық округінің 2027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Новонежин ауылдық округінің 2028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