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586d3" w14:textId="7958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Әулиекөл ауданы Құсмұрын кентінің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2025 жылғы 26 желтоқсандағы № 401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Әулиекөл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Құсмұрын кентінің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–233 222,1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118 025,1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742,0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15 885,0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98 570,0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280 070,1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- 46 848,0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46 848,0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Қостанай облысы Әулиекөл аудандық мәслихатының 28.07.2026 </w:t>
      </w:r>
      <w:r>
        <w:rPr>
          <w:rFonts w:ascii="Times New Roman"/>
          <w:b w:val="false"/>
          <w:i w:val="false"/>
          <w:color w:val="00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Құсмұрын кентінің 2026 жылға арналған бюджетінде кент бюджетінен аудандық бюджетке берілетін 56 954,0 мың теңге сомасында бюджеттік алып қою көлемі көзделгені ескерілсін.</w:t>
      </w:r>
    </w:p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Қостанай облысы Әулиекөл аудандық мәслихатының 28.07.2026 </w:t>
      </w:r>
      <w:r>
        <w:rPr>
          <w:rFonts w:ascii="Times New Roman"/>
          <w:b w:val="false"/>
          <w:i w:val="false"/>
          <w:color w:val="ff0000"/>
          <w:sz w:val="28"/>
        </w:rPr>
        <w:t>№ 461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Сомасы,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теңге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233222,1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118025,1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94101,0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1086,1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72225,4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2027 жылға арналған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589934,0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Әулиекөл ауданы Құсмұрын кентінің 2028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130011,0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104239,0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23564,0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