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e45f" w14:textId="da8e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273 "Әулиекөл ауданы Көктал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17 қарашадағы № 388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Көктал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32 548,5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6 212,5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1 006,0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25295,0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37 257,3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- 4 708,8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4 708,8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