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1ac0" w14:textId="8da1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272 "Әулиекөл ауданы Первомай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387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Первомай ауылының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Первомай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27 838,5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4 186,0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23 622,5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28 668,4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- 829,9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829,9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