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05b3" w14:textId="07e0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269 "Әулиекөл ауданы Сұлукөл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17 қарашадағы № 384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Сұлукөл ауылдық округінің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Сұлукөл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108 354,0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3 427,0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31,0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844,0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104 052,0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108 550,4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- 196,4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196,4 мың теңге.".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Сұлукөл ауылдық округінің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