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c0b6" w14:textId="728c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267 "Әулиекөл ауданы Москалев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17 қарашадағы № 382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Москалев ауылдық округінің 2025-2027 жылдарға арналған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Москалев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39 022,5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3 203,0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35,0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35 784,5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39 705,0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- 682,5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682,5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Москалев ауылдық округінің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