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c2b7" w14:textId="a49c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272 "Әулиекөл ауданы Первомай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Первомай ауылының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Первомай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27 366,5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23 150,5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28 196,4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- 829,9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829,9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