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7a62" w14:textId="7b97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269 "Әулиекөл ауданы Сұлукөл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Сұлукөл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Сұлукөл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108 056,5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3 605,0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666,0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103 754,5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108 252,9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- 196,4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196,4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