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1a30" w14:textId="4371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әкімдігінің 2025 жылғы 30 желтоқсандағы № 235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 бабының</w:t>
      </w:r>
      <w:r>
        <w:rPr>
          <w:rFonts w:ascii="Times New Roman"/>
          <w:b w:val="false"/>
          <w:i w:val="false"/>
          <w:color w:val="000000"/>
          <w:sz w:val="28"/>
        </w:rPr>
        <w:t xml:space="preserve"> 5-1) тармақшасы және </w:t>
      </w:r>
      <w:r>
        <w:rPr>
          <w:rFonts w:ascii="Times New Roman"/>
          <w:b w:val="false"/>
          <w:i w:val="false"/>
          <w:color w:val="000000"/>
          <w:sz w:val="28"/>
        </w:rPr>
        <w:t>69 бабына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сәйкес, өтініш және жерге орналастыру жобасы негізінде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1. "Әулиекөл ауданы әкімдігінің сәулет, қала құрылысы және құрылыс бөлімі" мемлекеттік мекемесі су құбыры желілеріне қызмет көрсету және пайдалану үшін ауданы 0,8868 гектар Қостанай облысы Әулиекөл ауданы Сұлукөл ауылдық округінің аумағында орналасқан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ауданы ауыл шаруашылығы және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қойылғанынан кейін бес жұмыс күні ішінде оның көшірмелері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 және орыс тілдерінде электрондық түрде жіберілсін;</w:t>
      </w:r>
    </w:p>
    <w:bookmarkEnd w:id="3"/>
    <w:bookmarkStart w:name="z8" w:id="4"/>
    <w:p>
      <w:pPr>
        <w:spacing w:after="0"/>
        <w:ind w:left="0"/>
        <w:jc w:val="both"/>
      </w:pPr>
      <w:r>
        <w:rPr>
          <w:rFonts w:ascii="Times New Roman"/>
          <w:b w:val="false"/>
          <w:i w:val="false"/>
          <w:color w:val="000000"/>
          <w:sz w:val="28"/>
        </w:rPr>
        <w:t>
      2) осы қаулы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