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616b5" w14:textId="5f616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ауданының жергілікті атқарушы органдарының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Қостанай облысы Әулиекөл ауданы әкімдігінің 2025 жылғы 2 қазандағы № 146 қаулысы</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5-тармағына,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(Нормативтік құқықтық актілерді мемлекеттік тіркеу тізілімінде № 16299 болып тіркелген) бұйрығына сәйкес Әулиекөл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Әулиекөл ауданының жергілікті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"Әулиекөл ауданы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әділет органдарын мемлекеттік тіркеуге жатпайтын нормативтік құқықтық актіні қабылдау туралы хабардар етуін;</w:t>
      </w:r>
    </w:p>
    <w:bookmarkEnd w:id="3"/>
    <w:bookmarkStart w:name="z8" w:id="4"/>
    <w:p>
      <w:pPr>
        <w:spacing w:after="0"/>
        <w:ind w:left="0"/>
        <w:jc w:val="both"/>
      </w:pPr>
      <w:r>
        <w:rPr>
          <w:rFonts w:ascii="Times New Roman"/>
          <w:b w:val="false"/>
          <w:i w:val="false"/>
          <w:color w:val="000000"/>
          <w:sz w:val="28"/>
        </w:rPr>
        <w:t>
      2) осы қаулыға қол қойылған күннен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жарияланғаннан кейін Әулиекөл ауданы әкімдігінің интернет-ресурсында орналастыруын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Әулиекөл ауданы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4. Осы қаулы ресми жарияланғаннан кейін күнтізбелік он күн өткен соң қолданысқа енеді және 2025 жылғы 1 шілдеден бастап туындаған қатынастарға қолданылады.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Әулиекөл ауданы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Бекеш</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8"/>
    <w:p>
      <w:pPr>
        <w:spacing w:after="0"/>
        <w:ind w:left="0"/>
        <w:jc w:val="left"/>
      </w:pPr>
      <w:r>
        <w:rPr>
          <w:rFonts w:ascii="Times New Roman"/>
          <w:b/>
          <w:i w:val="false"/>
          <w:color w:val="000000"/>
        </w:rPr>
        <w:t xml:space="preserve"> Әулиекөл ауданының жергілікті атқарушы органдардың "Б" корпусы мемлекеттік әкімшілік қызметшілерінің қызметін бағалау әдістемесін бекіту туралы</w:t>
      </w:r>
    </w:p>
    <w:bookmarkEnd w:id="8"/>
    <w:bookmarkStart w:name="z18" w:id="9"/>
    <w:p>
      <w:pPr>
        <w:spacing w:after="0"/>
        <w:ind w:left="0"/>
        <w:jc w:val="left"/>
      </w:pPr>
      <w:r>
        <w:rPr>
          <w:rFonts w:ascii="Times New Roman"/>
          <w:b/>
          <w:i w:val="false"/>
          <w:color w:val="000000"/>
        </w:rPr>
        <w:t xml:space="preserve"> 1 тарау. Жалпы ережелер</w:t>
      </w:r>
    </w:p>
    <w:bookmarkEnd w:id="9"/>
    <w:bookmarkStart w:name="z19" w:id="10"/>
    <w:p>
      <w:pPr>
        <w:spacing w:after="0"/>
        <w:ind w:left="0"/>
        <w:jc w:val="both"/>
      </w:pPr>
      <w:r>
        <w:rPr>
          <w:rFonts w:ascii="Times New Roman"/>
          <w:b w:val="false"/>
          <w:i w:val="false"/>
          <w:color w:val="000000"/>
          <w:sz w:val="28"/>
        </w:rPr>
        <w:t xml:space="preserve">
      1. Осы Жергілікті атқарушы органдардың, Әулиекөл ауданының жергілікті атқарушы органдардың "Б" корпусы мемлекеттік әкімшілік қызметшілерінің қызметін бағалау әдістемесін бекіту туралы (бұдан әрі – Әдістеме) "Қазақстан Республикасының мемлекеттік қызметі туралы" Қазақстан Республикасы Заңының (бұдан әрі – Заң) </w:t>
      </w:r>
      <w:r>
        <w:rPr>
          <w:rFonts w:ascii="Times New Roman"/>
          <w:b w:val="false"/>
          <w:i w:val="false"/>
          <w:color w:val="000000"/>
          <w:sz w:val="28"/>
        </w:rPr>
        <w:t>33-бабының</w:t>
      </w:r>
      <w:r>
        <w:rPr>
          <w:rFonts w:ascii="Times New Roman"/>
          <w:b w:val="false"/>
          <w:i w:val="false"/>
          <w:color w:val="000000"/>
          <w:sz w:val="28"/>
        </w:rPr>
        <w:t xml:space="preserve"> 5-тармағына сәйкес,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бұйрығына өзгеріс енгізу туралы" Қазақстан Республикасы Мемлекеттік қызмет істері агенттігі Төрағасының 2023 жылғы 5 қаңтардағы </w:t>
      </w:r>
      <w:r>
        <w:rPr>
          <w:rFonts w:ascii="Times New Roman"/>
          <w:b w:val="false"/>
          <w:i w:val="false"/>
          <w:color w:val="000000"/>
          <w:sz w:val="28"/>
        </w:rPr>
        <w:t>№ 1</w:t>
      </w:r>
      <w:r>
        <w:rPr>
          <w:rFonts w:ascii="Times New Roman"/>
          <w:b w:val="false"/>
          <w:i w:val="false"/>
          <w:color w:val="000000"/>
          <w:sz w:val="28"/>
        </w:rPr>
        <w:t xml:space="preserve"> бұйрығымен әзірленді және Әулиекөл ауданының жергілікті атқарушы органдардың "Б" корпусы мемлекеттік әкімшілік қызметшілерінің қызметін бағалау тәртібін айқындайды.</w:t>
      </w:r>
    </w:p>
    <w:bookmarkEnd w:id="10"/>
    <w:bookmarkStart w:name="z20" w:id="11"/>
    <w:p>
      <w:pPr>
        <w:spacing w:after="0"/>
        <w:ind w:left="0"/>
        <w:jc w:val="both"/>
      </w:pPr>
      <w:r>
        <w:rPr>
          <w:rFonts w:ascii="Times New Roman"/>
          <w:b w:val="false"/>
          <w:i w:val="false"/>
          <w:color w:val="000000"/>
          <w:sz w:val="28"/>
        </w:rPr>
        <w:t>
      2. Әулиекөл ауданының жергілікті атқарушы органдардың "Б" корпусы мемлекеттік әкімшілік қызметшілерінің қызметін бағалау әдістемесі қала әкімдігінің қаулысымен бекітіледі.</w:t>
      </w:r>
    </w:p>
    <w:bookmarkEnd w:id="11"/>
    <w:bookmarkStart w:name="z21" w:id="12"/>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12"/>
    <w:bookmarkStart w:name="z22" w:id="13"/>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13"/>
    <w:bookmarkStart w:name="z23" w:id="14"/>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4"/>
    <w:bookmarkStart w:name="z24" w:id="15"/>
    <w:p>
      <w:pPr>
        <w:spacing w:after="0"/>
        <w:ind w:left="0"/>
        <w:jc w:val="both"/>
      </w:pPr>
      <w:r>
        <w:rPr>
          <w:rFonts w:ascii="Times New Roman"/>
          <w:b w:val="false"/>
          <w:i w:val="false"/>
          <w:color w:val="000000"/>
          <w:sz w:val="28"/>
        </w:rPr>
        <w:t>
      3) құрылымдық бөлімшенің/мемлекеттік органның басшысы Е-1, Е-2, E-R-1 санаттарының "Б" корпусының мемлекеттік әкімшілік қызметшісі;</w:t>
      </w:r>
    </w:p>
    <w:bookmarkEnd w:id="15"/>
    <w:bookmarkStart w:name="z25" w:id="16"/>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6"/>
    <w:bookmarkStart w:name="z26" w:id="17"/>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7"/>
    <w:bookmarkStart w:name="z27" w:id="18"/>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8"/>
    <w:bookmarkStart w:name="z28" w:id="19"/>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9"/>
    <w:bookmarkStart w:name="z29" w:id="20"/>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20"/>
    <w:bookmarkStart w:name="z30" w:id="21"/>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21"/>
    <w:bookmarkStart w:name="z31" w:id="22"/>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22"/>
    <w:bookmarkStart w:name="z32" w:id="23"/>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bookmarkEnd w:id="23"/>
    <w:bookmarkStart w:name="z33" w:id="24"/>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4"/>
    <w:bookmarkStart w:name="z34" w:id="25"/>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5"/>
    <w:bookmarkStart w:name="z35" w:id="26"/>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6"/>
    <w:bookmarkStart w:name="z36" w:id="27"/>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7"/>
    <w:bookmarkStart w:name="z37" w:id="28"/>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8"/>
    <w:bookmarkStart w:name="z38" w:id="29"/>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9"/>
    <w:bookmarkStart w:name="z39" w:id="30"/>
    <w:p>
      <w:pPr>
        <w:spacing w:after="0"/>
        <w:ind w:left="0"/>
        <w:jc w:val="both"/>
      </w:pPr>
      <w:r>
        <w:rPr>
          <w:rFonts w:ascii="Times New Roman"/>
          <w:b w:val="false"/>
          <w:i w:val="false"/>
          <w:color w:val="000000"/>
          <w:sz w:val="28"/>
        </w:rPr>
        <w:t>
      "Функционалдық міндеттерін тиімді атқарады";</w:t>
      </w:r>
    </w:p>
    <w:bookmarkEnd w:id="30"/>
    <w:bookmarkStart w:name="z40" w:id="31"/>
    <w:p>
      <w:pPr>
        <w:spacing w:after="0"/>
        <w:ind w:left="0"/>
        <w:jc w:val="both"/>
      </w:pPr>
      <w:r>
        <w:rPr>
          <w:rFonts w:ascii="Times New Roman"/>
          <w:b w:val="false"/>
          <w:i w:val="false"/>
          <w:color w:val="000000"/>
          <w:sz w:val="28"/>
        </w:rPr>
        <w:t>
      "Функционалдық міндеттерін тиісті түрде атқарады";</w:t>
      </w:r>
    </w:p>
    <w:bookmarkEnd w:id="31"/>
    <w:bookmarkStart w:name="z41" w:id="32"/>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2"/>
    <w:bookmarkStart w:name="z42" w:id="33"/>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3"/>
    <w:bookmarkStart w:name="z43" w:id="34"/>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w:t>
      </w:r>
    </w:p>
    <w:bookmarkEnd w:id="34"/>
    <w:bookmarkStart w:name="z44" w:id="35"/>
    <w:p>
      <w:pPr>
        <w:spacing w:after="0"/>
        <w:ind w:left="0"/>
        <w:jc w:val="both"/>
      </w:pPr>
      <w:r>
        <w:rPr>
          <w:rFonts w:ascii="Times New Roman"/>
          <w:b w:val="false"/>
          <w:i w:val="false"/>
          <w:color w:val="000000"/>
          <w:sz w:val="28"/>
        </w:rPr>
        <w:t>
      "Функционалдық міндеттерін тиісті түрде атқарады" нәтижесіне 3-тен 3,99 баллға дейін,</w:t>
      </w:r>
    </w:p>
    <w:bookmarkEnd w:id="35"/>
    <w:bookmarkStart w:name="z45" w:id="36"/>
    <w:p>
      <w:pPr>
        <w:spacing w:after="0"/>
        <w:ind w:left="0"/>
        <w:jc w:val="both"/>
      </w:pPr>
      <w:r>
        <w:rPr>
          <w:rFonts w:ascii="Times New Roman"/>
          <w:b w:val="false"/>
          <w:i w:val="false"/>
          <w:color w:val="000000"/>
          <w:sz w:val="28"/>
        </w:rPr>
        <w:t>
      "Функционалдық міндеттерін қанағаттанарлық түрде атқарады" нәтижесіне 2-ден 2,99 баллға дейін,</w:t>
      </w:r>
    </w:p>
    <w:bookmarkEnd w:id="36"/>
    <w:bookmarkStart w:name="z46" w:id="37"/>
    <w:p>
      <w:pPr>
        <w:spacing w:after="0"/>
        <w:ind w:left="0"/>
        <w:jc w:val="both"/>
      </w:pPr>
      <w:r>
        <w:rPr>
          <w:rFonts w:ascii="Times New Roman"/>
          <w:b w:val="false"/>
          <w:i w:val="false"/>
          <w:color w:val="000000"/>
          <w:sz w:val="28"/>
        </w:rPr>
        <w:t>
      "Функционалдық міндеттерін қанағаттанарлықсыз түрде атқарады" нәтижесіне 0-ден 1,99 баллға дейінгі бағалар диапазоны сәйкес келеді.</w:t>
      </w:r>
    </w:p>
    <w:bookmarkEnd w:id="37"/>
    <w:bookmarkStart w:name="z47" w:id="38"/>
    <w:p>
      <w:pPr>
        <w:spacing w:after="0"/>
        <w:ind w:left="0"/>
        <w:jc w:val="both"/>
      </w:pPr>
      <w:r>
        <w:rPr>
          <w:rFonts w:ascii="Times New Roman"/>
          <w:b w:val="false"/>
          <w:i w:val="false"/>
          <w:color w:val="000000"/>
          <w:sz w:val="28"/>
        </w:rPr>
        <w:t>
      9. Бағалауды ұйымдастырушылық сүйемелдеуді бірыңғай кадр қызметі немесе ол болмаған жағдайда бірыңғай кадр қызметі (кадр қызметі) (бұдан әрі – бірыңғай кадр қызметі) міндеттерін атқару жүктелген құрылымдық бөлімшелер (адам), соның ішінде ақпараттық жүйе арқылы қамтамасыз етеді.</w:t>
      </w:r>
    </w:p>
    <w:bookmarkEnd w:id="38"/>
    <w:bookmarkStart w:name="z48" w:id="39"/>
    <w:p>
      <w:pPr>
        <w:spacing w:after="0"/>
        <w:ind w:left="0"/>
        <w:jc w:val="both"/>
      </w:pPr>
      <w:r>
        <w:rPr>
          <w:rFonts w:ascii="Times New Roman"/>
          <w:b w:val="false"/>
          <w:i w:val="false"/>
          <w:color w:val="000000"/>
          <w:sz w:val="28"/>
        </w:rPr>
        <w:t>
      10. Бағаланатын қызметші өзінің бағалау нәтижелерін ақпараттық жүйеде, сондай-ақ "Е-қызмет" мобильді қосымша арқылы алады.</w:t>
      </w:r>
    </w:p>
    <w:bookmarkEnd w:id="39"/>
    <w:bookmarkStart w:name="z49" w:id="40"/>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0"/>
    <w:bookmarkStart w:name="z50" w:id="41"/>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1"/>
    <w:bookmarkStart w:name="z51" w:id="42"/>
    <w:p>
      <w:pPr>
        <w:spacing w:after="0"/>
        <w:ind w:left="0"/>
        <w:jc w:val="both"/>
      </w:pPr>
      <w:r>
        <w:rPr>
          <w:rFonts w:ascii="Times New Roman"/>
          <w:b w:val="false"/>
          <w:i w:val="false"/>
          <w:color w:val="000000"/>
          <w:sz w:val="28"/>
        </w:rPr>
        <w:t xml:space="preserve">
      12.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42"/>
    <w:bookmarkStart w:name="z52" w:id="43"/>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43"/>
    <w:bookmarkStart w:name="z53" w:id="44"/>
    <w:p>
      <w:pPr>
        <w:spacing w:after="0"/>
        <w:ind w:left="0"/>
        <w:jc w:val="both"/>
      </w:pPr>
      <w:r>
        <w:rPr>
          <w:rFonts w:ascii="Times New Roman"/>
          <w:b w:val="false"/>
          <w:i w:val="false"/>
          <w:color w:val="000000"/>
          <w:sz w:val="28"/>
        </w:rPr>
        <w:t xml:space="preserve">
      14.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4"/>
    <w:bookmarkStart w:name="z54" w:id="45"/>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бірыңғай кадр қызметіқарастырады.</w:t>
      </w:r>
    </w:p>
    <w:bookmarkEnd w:id="45"/>
    <w:bookmarkStart w:name="z55" w:id="46"/>
    <w:p>
      <w:pPr>
        <w:spacing w:after="0"/>
        <w:ind w:left="0"/>
        <w:jc w:val="both"/>
      </w:pPr>
      <w:r>
        <w:rPr>
          <w:rFonts w:ascii="Times New Roman"/>
          <w:b w:val="false"/>
          <w:i w:val="false"/>
          <w:color w:val="000000"/>
          <w:sz w:val="28"/>
        </w:rPr>
        <w:t>
      16. Бірыңғай кадр қызметінің басшысы мыналарға жауапты болады:</w:t>
      </w:r>
    </w:p>
    <w:bookmarkEnd w:id="46"/>
    <w:bookmarkStart w:name="z56" w:id="47"/>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7"/>
    <w:bookmarkStart w:name="z57" w:id="48"/>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8"/>
    <w:bookmarkStart w:name="z58" w:id="49"/>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9"/>
    <w:bookmarkStart w:name="z59" w:id="50"/>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0"/>
    <w:bookmarkStart w:name="z60" w:id="51"/>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51"/>
    <w:bookmarkStart w:name="z61" w:id="52"/>
    <w:p>
      <w:pPr>
        <w:spacing w:after="0"/>
        <w:ind w:left="0"/>
        <w:jc w:val="both"/>
      </w:pPr>
      <w:r>
        <w:rPr>
          <w:rFonts w:ascii="Times New Roman"/>
          <w:b w:val="false"/>
          <w:i w:val="false"/>
          <w:color w:val="000000"/>
          <w:sz w:val="28"/>
        </w:rPr>
        <w:t xml:space="preserve">
      17. Е-1, Е-2, E-R-1 санаттарының "Б" корпусының мемлекеттік әкімшілік қызметшілерін бағалау тікелей басшымен осы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52"/>
    <w:bookmarkStart w:name="z62" w:id="53"/>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53"/>
    <w:bookmarkStart w:name="z63" w:id="54"/>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осы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54"/>
    <w:bookmarkStart w:name="z64" w:id="55"/>
    <w:p>
      <w:pPr>
        <w:spacing w:after="0"/>
        <w:ind w:left="0"/>
        <w:jc w:val="both"/>
      </w:pPr>
      <w:r>
        <w:rPr>
          <w:rFonts w:ascii="Times New Roman"/>
          <w:b w:val="false"/>
          <w:i w:val="false"/>
          <w:color w:val="000000"/>
          <w:sz w:val="28"/>
        </w:rPr>
        <w:t>
      18. Бағалаушы адамға бағалау парағы персоналды басқару қызметімен ақпараттық жүйе арқылы жіберіледі.</w:t>
      </w:r>
    </w:p>
    <w:bookmarkEnd w:id="55"/>
    <w:bookmarkStart w:name="z65" w:id="56"/>
    <w:p>
      <w:pPr>
        <w:spacing w:after="0"/>
        <w:ind w:left="0"/>
        <w:jc w:val="both"/>
      </w:pPr>
      <w:r>
        <w:rPr>
          <w:rFonts w:ascii="Times New Roman"/>
          <w:b w:val="false"/>
          <w:i w:val="false"/>
          <w:color w:val="000000"/>
          <w:sz w:val="28"/>
        </w:rPr>
        <w:t>
      Бағалаушы адаммен 0-ден 5-ке дейінгі баға қойылады.</w:t>
      </w:r>
    </w:p>
    <w:bookmarkEnd w:id="56"/>
    <w:bookmarkStart w:name="z66" w:id="57"/>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7"/>
    <w:bookmarkStart w:name="z67" w:id="58"/>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8"/>
    <w:bookmarkStart w:name="z68" w:id="59"/>
    <w:p>
      <w:pPr>
        <w:spacing w:after="0"/>
        <w:ind w:left="0"/>
        <w:jc w:val="both"/>
      </w:pPr>
      <w:r>
        <w:rPr>
          <w:rFonts w:ascii="Times New Roman"/>
          <w:b w:val="false"/>
          <w:i w:val="false"/>
          <w:color w:val="000000"/>
          <w:sz w:val="28"/>
        </w:rPr>
        <w:t xml:space="preserve">
      19. Бағалау процесіне бірыңғай тәсілді келісу және сақтау мақсатында мемлекеттік органдар осы Үлгілік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калибрлеу сессияларын өткізеді.</w:t>
      </w:r>
    </w:p>
    <w:bookmarkEnd w:id="59"/>
    <w:bookmarkStart w:name="z69" w:id="60"/>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60"/>
    <w:bookmarkStart w:name="z70" w:id="61"/>
    <w:p>
      <w:pPr>
        <w:spacing w:after="0"/>
        <w:ind w:left="0"/>
        <w:jc w:val="both"/>
      </w:pPr>
      <w:r>
        <w:rPr>
          <w:rFonts w:ascii="Times New Roman"/>
          <w:b w:val="false"/>
          <w:i w:val="false"/>
          <w:color w:val="000000"/>
          <w:sz w:val="28"/>
        </w:rPr>
        <w:t>
      Тексеру комиссиясының мүшелеріне және тексеру комиссиясының төрағасына калибрлеу сессиясын өткізу және оның құрамын бекіту маслихат шешімінің негізінде жүзеге асырылады.</w:t>
      </w:r>
    </w:p>
    <w:bookmarkEnd w:id="61"/>
    <w:bookmarkStart w:name="z71" w:id="62"/>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62"/>
    <w:bookmarkStart w:name="z72" w:id="63"/>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63"/>
    <w:bookmarkStart w:name="z73" w:id="64"/>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бірыңғай кадр қызметінің (кадр қызметінің) міндеттерін орындау жүктелген адам кіреді.</w:t>
      </w:r>
    </w:p>
    <w:bookmarkEnd w:id="64"/>
    <w:bookmarkStart w:name="z74" w:id="65"/>
    <w:p>
      <w:pPr>
        <w:spacing w:after="0"/>
        <w:ind w:left="0"/>
        <w:jc w:val="both"/>
      </w:pPr>
      <w:r>
        <w:rPr>
          <w:rFonts w:ascii="Times New Roman"/>
          <w:b w:val="false"/>
          <w:i w:val="false"/>
          <w:color w:val="000000"/>
          <w:sz w:val="28"/>
        </w:rPr>
        <w:t xml:space="preserve">
      21. Калибрлеу сессиясы қызметшінің өтініші түскен уақыттан бастап он жұмыс күн ішінде осы Үлгілік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өткізіледі.</w:t>
      </w:r>
    </w:p>
    <w:bookmarkEnd w:id="65"/>
    <w:bookmarkStart w:name="z75" w:id="66"/>
    <w:p>
      <w:pPr>
        <w:spacing w:after="0"/>
        <w:ind w:left="0"/>
        <w:jc w:val="both"/>
      </w:pPr>
      <w:r>
        <w:rPr>
          <w:rFonts w:ascii="Times New Roman"/>
          <w:b w:val="false"/>
          <w:i w:val="false"/>
          <w:color w:val="000000"/>
          <w:sz w:val="28"/>
        </w:rPr>
        <w:t>
      22. Бірыңғай кадр қызметі калибрлеу сессиясының қызметін ұйымдастырады.</w:t>
      </w:r>
    </w:p>
    <w:bookmarkEnd w:id="66"/>
    <w:bookmarkStart w:name="z76" w:id="67"/>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bookmarkEnd w:id="67"/>
    <w:bookmarkStart w:name="z77" w:id="68"/>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8"/>
    <w:bookmarkStart w:name="z78" w:id="69"/>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9"/>
    <w:bookmarkStart w:name="z79" w:id="70"/>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70"/>
    <w:bookmarkStart w:name="z80" w:id="71"/>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Бірыңғай кадр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71"/>
    <w:bookmarkStart w:name="z81" w:id="72"/>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72"/>
    <w:bookmarkStart w:name="z82" w:id="73"/>
    <w:p>
      <w:pPr>
        <w:spacing w:after="0"/>
        <w:ind w:left="0"/>
        <w:jc w:val="both"/>
      </w:pPr>
      <w:r>
        <w:rPr>
          <w:rFonts w:ascii="Times New Roman"/>
          <w:b w:val="false"/>
          <w:i w:val="false"/>
          <w:color w:val="000000"/>
          <w:sz w:val="28"/>
        </w:rPr>
        <w:t>
      Кездесу кезінде мынадай мәселелер талқыланады:</w:t>
      </w:r>
    </w:p>
    <w:bookmarkEnd w:id="73"/>
    <w:bookmarkStart w:name="z83" w:id="74"/>
    <w:p>
      <w:pPr>
        <w:spacing w:after="0"/>
        <w:ind w:left="0"/>
        <w:jc w:val="both"/>
      </w:pPr>
      <w:r>
        <w:rPr>
          <w:rFonts w:ascii="Times New Roman"/>
          <w:b w:val="false"/>
          <w:i w:val="false"/>
          <w:color w:val="000000"/>
          <w:sz w:val="28"/>
        </w:rPr>
        <w:t>
      бағаланатын кезеңдегі жетістіктеріне шолу;</w:t>
      </w:r>
    </w:p>
    <w:bookmarkEnd w:id="74"/>
    <w:bookmarkStart w:name="z84" w:id="75"/>
    <w:p>
      <w:pPr>
        <w:spacing w:after="0"/>
        <w:ind w:left="0"/>
        <w:jc w:val="both"/>
      </w:pPr>
      <w:r>
        <w:rPr>
          <w:rFonts w:ascii="Times New Roman"/>
          <w:b w:val="false"/>
          <w:i w:val="false"/>
          <w:color w:val="000000"/>
          <w:sz w:val="28"/>
        </w:rPr>
        <w:t>
      машықтар мен құзыреттердің дамуына шолу;</w:t>
      </w:r>
    </w:p>
    <w:bookmarkEnd w:id="75"/>
    <w:bookmarkStart w:name="z85" w:id="76"/>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6"/>
    <w:bookmarkStart w:name="z86" w:id="77"/>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ауданының жергілікті атқарушы органдарының "Б" корпусы мемлекеттік әкімшілік қызметшілерінің 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89" w:id="78"/>
    <w:p>
      <w:pPr>
        <w:spacing w:after="0"/>
        <w:ind w:left="0"/>
        <w:jc w:val="left"/>
      </w:pPr>
      <w:r>
        <w:rPr>
          <w:rFonts w:ascii="Times New Roman"/>
          <w:b/>
          <w:i w:val="false"/>
          <w:color w:val="000000"/>
        </w:rPr>
        <w:t xml:space="preserve"> Басшы лауазымды атқаратын адамның бағалау парағы</w:t>
      </w:r>
    </w:p>
    <w:bookmarkEnd w:id="78"/>
    <w:bookmarkStart w:name="z90" w:id="79"/>
    <w:p>
      <w:pPr>
        <w:spacing w:after="0"/>
        <w:ind w:left="0"/>
        <w:jc w:val="both"/>
      </w:pPr>
      <w:r>
        <w:rPr>
          <w:rFonts w:ascii="Times New Roman"/>
          <w:b w:val="false"/>
          <w:i w:val="false"/>
          <w:color w:val="000000"/>
          <w:sz w:val="28"/>
        </w:rPr>
        <w:t>
      ___________________________________________________________________________________________________ (Бағаланатын адамның Т.А.Ә., мемлекеттік органды көрсете отырып лауазымы)</w:t>
      </w:r>
    </w:p>
    <w:bookmarkEnd w:id="79"/>
    <w:bookmarkStart w:name="z91" w:id="80"/>
    <w:p>
      <w:pPr>
        <w:spacing w:after="0"/>
        <w:ind w:left="0"/>
        <w:jc w:val="both"/>
      </w:pPr>
      <w:r>
        <w:rPr>
          <w:rFonts w:ascii="Times New Roman"/>
          <w:b w:val="false"/>
          <w:i w:val="false"/>
          <w:color w:val="000000"/>
          <w:sz w:val="28"/>
        </w:rPr>
        <w:t>
      ___________________________________________________________________________________________________ (бағаланатын кезең)</w:t>
      </w:r>
    </w:p>
    <w:bookmarkEnd w:id="80"/>
    <w:bookmarkStart w:name="z92" w:id="81"/>
    <w:p>
      <w:pPr>
        <w:spacing w:after="0"/>
        <w:ind w:left="0"/>
        <w:jc w:val="both"/>
      </w:pPr>
      <w:r>
        <w:rPr>
          <w:rFonts w:ascii="Times New Roman"/>
          <w:b w:val="false"/>
          <w:i w:val="false"/>
          <w:color w:val="000000"/>
          <w:sz w:val="28"/>
        </w:rPr>
        <w:t>
      ___________________________________________________________________________________________________ (Бағалайтын қызметшінің Т.А.Ә., мемлекеттік органды көрсете отырып лауазымы)</w:t>
      </w:r>
    </w:p>
    <w:bookmarkEnd w:id="81"/>
    <w:bookmarkStart w:name="z93" w:id="82"/>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82"/>
    <w:bookmarkStart w:name="z94" w:id="83"/>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83"/>
    <w:bookmarkStart w:name="z95" w:id="84"/>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84"/>
    <w:bookmarkStart w:name="z96" w:id="85"/>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Жетекшілік ететін бөлімшелерде (жетекшілік ететін қызметшілердің) міндеттердің сапалы орындалуын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6"/>
          <w:p>
            <w:pPr>
              <w:spacing w:after="20"/>
              <w:ind w:left="20"/>
              <w:jc w:val="both"/>
            </w:pPr>
            <w:r>
              <w:rPr>
                <w:rFonts w:ascii="Times New Roman"/>
                <w:b w:val="false"/>
                <w:i w:val="false"/>
                <w:color w:val="000000"/>
                <w:sz w:val="20"/>
              </w:rPr>
              <w:t>
Есепке алынады:</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бөлімшелердегі міндеттер мен тапсырмаларды сапалы орындау; </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7"/>
          <w:p>
            <w:pPr>
              <w:spacing w:after="20"/>
              <w:ind w:left="20"/>
              <w:jc w:val="both"/>
            </w:pPr>
            <w:r>
              <w:rPr>
                <w:rFonts w:ascii="Times New Roman"/>
                <w:b w:val="false"/>
                <w:i w:val="false"/>
                <w:color w:val="000000"/>
                <w:sz w:val="20"/>
              </w:rPr>
              <w:t xml:space="preserve">
Есепке алынады: </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8"/>
          <w:p>
            <w:pPr>
              <w:spacing w:after="20"/>
              <w:ind w:left="20"/>
              <w:jc w:val="both"/>
            </w:pPr>
            <w:r>
              <w:rPr>
                <w:rFonts w:ascii="Times New Roman"/>
                <w:b w:val="false"/>
                <w:i w:val="false"/>
                <w:color w:val="000000"/>
                <w:sz w:val="20"/>
              </w:rPr>
              <w:t xml:space="preserve">
Есепке алынады: </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команданы басқаруды және командалық нәтиже үшін жауапкершілікті өз мойнына ала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мақсаттар мен міндеттерді нақты белгілей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белгісіздік жағдайында тиімді әрекет ете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ықтимал тәуекелдерді ескере отырып, міндеттерді шешудің бірнеше нұсқаларын ұсына білу; </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Бағалаушы адамның еңбек тәртібін сақтауы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9"/>
          <w:p>
            <w:pPr>
              <w:spacing w:after="20"/>
              <w:ind w:left="20"/>
              <w:jc w:val="both"/>
            </w:pPr>
            <w:r>
              <w:rPr>
                <w:rFonts w:ascii="Times New Roman"/>
                <w:b w:val="false"/>
                <w:i w:val="false"/>
                <w:color w:val="000000"/>
                <w:sz w:val="20"/>
              </w:rPr>
              <w:t xml:space="preserve">
Есепке алынады: </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0"/>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 w:id="91"/>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91"/>
    <w:bookmarkStart w:name="z117" w:id="92"/>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92"/>
    <w:bookmarkStart w:name="z118" w:id="93"/>
    <w:p>
      <w:pPr>
        <w:spacing w:after="0"/>
        <w:ind w:left="0"/>
        <w:jc w:val="both"/>
      </w:pPr>
      <w:r>
        <w:rPr>
          <w:rFonts w:ascii="Times New Roman"/>
          <w:b w:val="false"/>
          <w:i w:val="false"/>
          <w:color w:val="000000"/>
          <w:sz w:val="28"/>
        </w:rPr>
        <w:t>
      Бағалау нәтижесі: ___________________________________________________________________________________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93"/>
    <w:bookmarkStart w:name="z119" w:id="94"/>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94"/>
    <w:bookmarkStart w:name="z120" w:id="95"/>
    <w:p>
      <w:pPr>
        <w:spacing w:after="0"/>
        <w:ind w:left="0"/>
        <w:jc w:val="both"/>
      </w:pPr>
      <w:r>
        <w:rPr>
          <w:rFonts w:ascii="Times New Roman"/>
          <w:b w:val="false"/>
          <w:i w:val="false"/>
          <w:color w:val="000000"/>
          <w:sz w:val="28"/>
        </w:rPr>
        <w:t>
      Қолы ____________________________________________________ (электрондық цифрлық қолтаңба арқылы куәләндырылған)</w:t>
      </w:r>
    </w:p>
    <w:bookmarkEnd w:id="95"/>
    <w:bookmarkStart w:name="z121" w:id="96"/>
    <w:p>
      <w:pPr>
        <w:spacing w:after="0"/>
        <w:ind w:left="0"/>
        <w:jc w:val="both"/>
      </w:pPr>
      <w:r>
        <w:rPr>
          <w:rFonts w:ascii="Times New Roman"/>
          <w:b w:val="false"/>
          <w:i w:val="false"/>
          <w:color w:val="000000"/>
          <w:sz w:val="28"/>
        </w:rPr>
        <w:t>
      Күні _____________________________________________________</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ауданының "Б" корпусы мемлекеттік әкімшілік қызметшілерінің 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24" w:id="97"/>
    <w:p>
      <w:pPr>
        <w:spacing w:after="0"/>
        <w:ind w:left="0"/>
        <w:jc w:val="left"/>
      </w:pPr>
      <w:r>
        <w:rPr>
          <w:rFonts w:ascii="Times New Roman"/>
          <w:b/>
          <w:i w:val="false"/>
          <w:color w:val="000000"/>
        </w:rPr>
        <w:t xml:space="preserve"> Басшы лауазымды атқармайтын адамның бағалау парағы</w:t>
      </w:r>
    </w:p>
    <w:bookmarkEnd w:id="97"/>
    <w:bookmarkStart w:name="z125" w:id="98"/>
    <w:p>
      <w:pPr>
        <w:spacing w:after="0"/>
        <w:ind w:left="0"/>
        <w:jc w:val="both"/>
      </w:pPr>
      <w:r>
        <w:rPr>
          <w:rFonts w:ascii="Times New Roman"/>
          <w:b w:val="false"/>
          <w:i w:val="false"/>
          <w:color w:val="000000"/>
          <w:sz w:val="28"/>
        </w:rPr>
        <w:t>
      ________________________________________________________________________________________________ (Бағаланатын адамның Т.А.Ә., мемлекеттік органды көрсете отырып лауазымы)</w:t>
      </w:r>
    </w:p>
    <w:bookmarkEnd w:id="98"/>
    <w:bookmarkStart w:name="z126" w:id="99"/>
    <w:p>
      <w:pPr>
        <w:spacing w:after="0"/>
        <w:ind w:left="0"/>
        <w:jc w:val="both"/>
      </w:pPr>
      <w:r>
        <w:rPr>
          <w:rFonts w:ascii="Times New Roman"/>
          <w:b w:val="false"/>
          <w:i w:val="false"/>
          <w:color w:val="000000"/>
          <w:sz w:val="28"/>
        </w:rPr>
        <w:t>
      ________________________________________________________________________________________________ (бағаланатын кезең)</w:t>
      </w:r>
    </w:p>
    <w:bookmarkEnd w:id="99"/>
    <w:bookmarkStart w:name="z127" w:id="100"/>
    <w:p>
      <w:pPr>
        <w:spacing w:after="0"/>
        <w:ind w:left="0"/>
        <w:jc w:val="both"/>
      </w:pPr>
      <w:r>
        <w:rPr>
          <w:rFonts w:ascii="Times New Roman"/>
          <w:b w:val="false"/>
          <w:i w:val="false"/>
          <w:color w:val="000000"/>
          <w:sz w:val="28"/>
        </w:rPr>
        <w:t>
      ________________________________________________________________________________________________ (Бағалайтын қызметшінің Т.А.Ә., мемлекеттік органды көрсете отырып лауазымы)</w:t>
      </w:r>
    </w:p>
    <w:bookmarkEnd w:id="100"/>
    <w:bookmarkStart w:name="z128" w:id="101"/>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101"/>
    <w:bookmarkStart w:name="z129" w:id="102"/>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02"/>
    <w:bookmarkStart w:name="z130" w:id="103"/>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103"/>
    <w:bookmarkStart w:name="z131" w:id="104"/>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5"/>
          <w:p>
            <w:pPr>
              <w:spacing w:after="20"/>
              <w:ind w:left="20"/>
              <w:jc w:val="both"/>
            </w:pPr>
            <w:r>
              <w:rPr>
                <w:rFonts w:ascii="Times New Roman"/>
                <w:b w:val="false"/>
                <w:i w:val="false"/>
                <w:color w:val="000000"/>
                <w:sz w:val="20"/>
              </w:rPr>
              <w:t>
Есепке алынады:</w:t>
            </w:r>
          </w:p>
          <w:bookmarkEnd w:id="105"/>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Дербестік және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6"/>
          <w:p>
            <w:pPr>
              <w:spacing w:after="20"/>
              <w:ind w:left="20"/>
              <w:jc w:val="both"/>
            </w:pPr>
            <w:r>
              <w:rPr>
                <w:rFonts w:ascii="Times New Roman"/>
                <w:b w:val="false"/>
                <w:i w:val="false"/>
                <w:color w:val="000000"/>
                <w:sz w:val="20"/>
              </w:rPr>
              <w:t xml:space="preserve">
Есепке алынады: </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7"/>
          <w:p>
            <w:pPr>
              <w:spacing w:after="20"/>
              <w:ind w:left="20"/>
              <w:jc w:val="both"/>
            </w:pPr>
            <w:r>
              <w:rPr>
                <w:rFonts w:ascii="Times New Roman"/>
                <w:b w:val="false"/>
                <w:i w:val="false"/>
                <w:color w:val="000000"/>
                <w:sz w:val="20"/>
              </w:rPr>
              <w:t xml:space="preserve">
Есепке алынады: </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мемлекеттік органның регламентің сақталуы; </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8"/>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ескерту, сөгіс, қатаң сөгіс үшін баға 2,99 баллдан аспауы керек; </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 w:id="109"/>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09"/>
    <w:bookmarkStart w:name="z148" w:id="110"/>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110"/>
    <w:bookmarkStart w:name="z149" w:id="111"/>
    <w:p>
      <w:pPr>
        <w:spacing w:after="0"/>
        <w:ind w:left="0"/>
        <w:jc w:val="both"/>
      </w:pPr>
      <w:r>
        <w:rPr>
          <w:rFonts w:ascii="Times New Roman"/>
          <w:b w:val="false"/>
          <w:i w:val="false"/>
          <w:color w:val="000000"/>
          <w:sz w:val="28"/>
        </w:rPr>
        <w:t>
      Бағалау нәтижесі: ____________________________________________________________________________________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111"/>
    <w:bookmarkStart w:name="z150" w:id="112"/>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12"/>
    <w:bookmarkStart w:name="z151" w:id="113"/>
    <w:p>
      <w:pPr>
        <w:spacing w:after="0"/>
        <w:ind w:left="0"/>
        <w:jc w:val="both"/>
      </w:pPr>
      <w:r>
        <w:rPr>
          <w:rFonts w:ascii="Times New Roman"/>
          <w:b w:val="false"/>
          <w:i w:val="false"/>
          <w:color w:val="000000"/>
          <w:sz w:val="28"/>
        </w:rPr>
        <w:t>
      Қолы ____________________________________________________ (электрондық цифрлық қолтаңба арқылы куәләндырылған)</w:t>
      </w:r>
    </w:p>
    <w:bookmarkEnd w:id="113"/>
    <w:bookmarkStart w:name="z152" w:id="114"/>
    <w:p>
      <w:pPr>
        <w:spacing w:after="0"/>
        <w:ind w:left="0"/>
        <w:jc w:val="both"/>
      </w:pPr>
      <w:r>
        <w:rPr>
          <w:rFonts w:ascii="Times New Roman"/>
          <w:b w:val="false"/>
          <w:i w:val="false"/>
          <w:color w:val="000000"/>
          <w:sz w:val="28"/>
        </w:rPr>
        <w:t>
      Күні _____________________________________________________</w:t>
      </w:r>
    </w:p>
    <w:bookmarkEnd w:id="1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