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394f" w14:textId="4f53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Первомай ауылы әкімінің 2025 жылғы 18 желтоқсандағы № 7-ш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Аулиекөл ауданының сәулет және қала құрылысы бөлімі берген 2025 жылғы 21 қарашадағы № 638 өтініші негізінде, Әулиекөл ауданы Первомай ауылының әкімі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Первомай ауылының аумағында орналасқан, ауданы – 0,7528 гектар жер учаскесіне су құбыры желілерін күтіп ұстау және пайдалану үшін сервитут белгіленсін.</w:t>
      </w:r>
    </w:p>
    <w:bookmarkEnd w:id="1"/>
    <w:bookmarkStart w:name="z6" w:id="2"/>
    <w:p>
      <w:pPr>
        <w:spacing w:after="0"/>
        <w:ind w:left="0"/>
        <w:jc w:val="both"/>
      </w:pPr>
      <w:r>
        <w:rPr>
          <w:rFonts w:ascii="Times New Roman"/>
          <w:b w:val="false"/>
          <w:i w:val="false"/>
          <w:color w:val="000000"/>
          <w:sz w:val="28"/>
        </w:rPr>
        <w:t>
      2. "Первомай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"Первомай ауылы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Марат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