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678f" w14:textId="da56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2025 жылғы 27 маусымдағы № 173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Альмагамбетов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"Амангелді ауданы әкімдігінің жер</w:t>
      </w:r>
    </w:p>
    <w:bookmarkEnd w:id="4"/>
    <w:bookmarkStart w:name="z10" w:id="5"/>
    <w:p>
      <w:pPr>
        <w:spacing w:after="0"/>
        <w:ind w:left="0"/>
        <w:jc w:val="both"/>
      </w:pPr>
      <w:r>
        <w:rPr>
          <w:rFonts w:ascii="Times New Roman"/>
          <w:b w:val="false"/>
          <w:i w:val="false"/>
          <w:color w:val="000000"/>
          <w:sz w:val="28"/>
        </w:rPr>
        <w:t>
      қатынастары бөлімі" коммуналдық</w:t>
      </w:r>
    </w:p>
    <w:bookmarkEnd w:id="5"/>
    <w:bookmarkStart w:name="z11" w:id="6"/>
    <w:p>
      <w:pPr>
        <w:spacing w:after="0"/>
        <w:ind w:left="0"/>
        <w:jc w:val="both"/>
      </w:pPr>
      <w:r>
        <w:rPr>
          <w:rFonts w:ascii="Times New Roman"/>
          <w:b w:val="false"/>
          <w:i w:val="false"/>
          <w:color w:val="000000"/>
          <w:sz w:val="28"/>
        </w:rPr>
        <w:t>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_________________ А.А. Қарғабай</w:t>
      </w:r>
    </w:p>
    <w:bookmarkEnd w:id="7"/>
    <w:bookmarkStart w:name="z13" w:id="8"/>
    <w:p>
      <w:pPr>
        <w:spacing w:after="0"/>
        <w:ind w:left="0"/>
        <w:jc w:val="both"/>
      </w:pPr>
      <w:r>
        <w:rPr>
          <w:rFonts w:ascii="Times New Roman"/>
          <w:b w:val="false"/>
          <w:i w:val="false"/>
          <w:color w:val="000000"/>
          <w:sz w:val="28"/>
        </w:rPr>
        <w:t>
      "27" маусым 2025 жыл</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"Амангелді ауданы әкімдігінің</w:t>
      </w:r>
    </w:p>
    <w:bookmarkEnd w:id="9"/>
    <w:bookmarkStart w:name="z15" w:id="10"/>
    <w:p>
      <w:pPr>
        <w:spacing w:after="0"/>
        <w:ind w:left="0"/>
        <w:jc w:val="both"/>
      </w:pPr>
      <w:r>
        <w:rPr>
          <w:rFonts w:ascii="Times New Roman"/>
          <w:b w:val="false"/>
          <w:i w:val="false"/>
          <w:color w:val="000000"/>
          <w:sz w:val="28"/>
        </w:rPr>
        <w:t>
      кәсіпкерлік және ауыл шаруашылығы бөлімі"</w:t>
      </w:r>
    </w:p>
    <w:bookmarkEnd w:id="10"/>
    <w:bookmarkStart w:name="z16" w:id="11"/>
    <w:p>
      <w:pPr>
        <w:spacing w:after="0"/>
        <w:ind w:left="0"/>
        <w:jc w:val="both"/>
      </w:pPr>
      <w:r>
        <w:rPr>
          <w:rFonts w:ascii="Times New Roman"/>
          <w:b w:val="false"/>
          <w:i w:val="false"/>
          <w:color w:val="000000"/>
          <w:sz w:val="28"/>
        </w:rPr>
        <w:t>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_________________________ А.Т. Саржанов</w:t>
      </w:r>
    </w:p>
    <w:bookmarkEnd w:id="12"/>
    <w:bookmarkStart w:name="z18" w:id="13"/>
    <w:p>
      <w:pPr>
        <w:spacing w:after="0"/>
        <w:ind w:left="0"/>
        <w:jc w:val="both"/>
      </w:pPr>
      <w:r>
        <w:rPr>
          <w:rFonts w:ascii="Times New Roman"/>
          <w:b w:val="false"/>
          <w:i w:val="false"/>
          <w:color w:val="000000"/>
          <w:sz w:val="28"/>
        </w:rPr>
        <w:t>
      "27" маусым 2025 жыл</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Қостанай облысы әкімдігі ветеринария</w:t>
      </w:r>
    </w:p>
    <w:bookmarkEnd w:id="14"/>
    <w:bookmarkStart w:name="z20" w:id="15"/>
    <w:p>
      <w:pPr>
        <w:spacing w:after="0"/>
        <w:ind w:left="0"/>
        <w:jc w:val="both"/>
      </w:pPr>
      <w:r>
        <w:rPr>
          <w:rFonts w:ascii="Times New Roman"/>
          <w:b w:val="false"/>
          <w:i w:val="false"/>
          <w:color w:val="000000"/>
          <w:sz w:val="28"/>
        </w:rPr>
        <w:t>
      басқарамасының "Амангелді ауданының</w:t>
      </w:r>
    </w:p>
    <w:bookmarkEnd w:id="15"/>
    <w:bookmarkStart w:name="z21" w:id="16"/>
    <w:p>
      <w:pPr>
        <w:spacing w:after="0"/>
        <w:ind w:left="0"/>
        <w:jc w:val="both"/>
      </w:pPr>
      <w:r>
        <w:rPr>
          <w:rFonts w:ascii="Times New Roman"/>
          <w:b w:val="false"/>
          <w:i w:val="false"/>
          <w:color w:val="000000"/>
          <w:sz w:val="28"/>
        </w:rPr>
        <w:t>
      ветеринариялық станциясы" коммуналдық</w:t>
      </w:r>
    </w:p>
    <w:bookmarkEnd w:id="16"/>
    <w:bookmarkStart w:name="z22" w:id="17"/>
    <w:p>
      <w:pPr>
        <w:spacing w:after="0"/>
        <w:ind w:left="0"/>
        <w:jc w:val="both"/>
      </w:pPr>
      <w:r>
        <w:rPr>
          <w:rFonts w:ascii="Times New Roman"/>
          <w:b w:val="false"/>
          <w:i w:val="false"/>
          <w:color w:val="000000"/>
          <w:sz w:val="28"/>
        </w:rPr>
        <w:t>
      мемлекеттік кәсіпорны басшысының м.а.</w:t>
      </w:r>
    </w:p>
    <w:bookmarkEnd w:id="17"/>
    <w:bookmarkStart w:name="z23" w:id="18"/>
    <w:p>
      <w:pPr>
        <w:spacing w:after="0"/>
        <w:ind w:left="0"/>
        <w:jc w:val="both"/>
      </w:pPr>
      <w:r>
        <w:rPr>
          <w:rFonts w:ascii="Times New Roman"/>
          <w:b w:val="false"/>
          <w:i w:val="false"/>
          <w:color w:val="000000"/>
          <w:sz w:val="28"/>
        </w:rPr>
        <w:t>
      ________________________ Е.Б. Қожанов</w:t>
      </w:r>
    </w:p>
    <w:bookmarkEnd w:id="18"/>
    <w:bookmarkStart w:name="z24" w:id="19"/>
    <w:p>
      <w:pPr>
        <w:spacing w:after="0"/>
        <w:ind w:left="0"/>
        <w:jc w:val="both"/>
      </w:pPr>
      <w:r>
        <w:rPr>
          <w:rFonts w:ascii="Times New Roman"/>
          <w:b w:val="false"/>
          <w:i w:val="false"/>
          <w:color w:val="000000"/>
          <w:sz w:val="28"/>
        </w:rPr>
        <w:t>
      "27" маусым 2025 жыл</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9" w:id="20"/>
    <w:p>
      <w:pPr>
        <w:spacing w:after="0"/>
        <w:ind w:left="0"/>
        <w:jc w:val="left"/>
      </w:pPr>
      <w:r>
        <w:rPr>
          <w:rFonts w:ascii="Times New Roman"/>
          <w:b/>
          <w:i w:val="false"/>
          <w:color w:val="000000"/>
        </w:rPr>
        <w:t xml:space="preserve"> Амангелді ауданы бойынша 2025-2029 жылдарға арналған жайылымдарды басқару және оларды пайдалану жөніндегі жоспар</w:t>
      </w:r>
    </w:p>
    <w:bookmarkEnd w:id="20"/>
    <w:bookmarkStart w:name="z30" w:id="21"/>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Амангелді ауданының аумағында жайылымдардың орналасу </w:t>
      </w:r>
      <w:r>
        <w:rPr>
          <w:rFonts w:ascii="Times New Roman"/>
          <w:b w:val="false"/>
          <w:i w:val="false"/>
          <w:color w:val="000000"/>
          <w:sz w:val="28"/>
        </w:rPr>
        <w:t>жоспар</w:t>
      </w:r>
      <w:r>
        <w:rPr>
          <w:rFonts w:ascii="Times New Roman"/>
          <w:b w:val="false"/>
          <w:i w:val="false"/>
          <w:color w:val="000000"/>
          <w:sz w:val="28"/>
        </w:rPr>
        <w:t xml:space="preserve"> (картасы);</w:t>
      </w:r>
    </w:p>
    <w:bookmarkEnd w:id="21"/>
    <w:bookmarkStart w:name="z31" w:id="22"/>
    <w:p>
      <w:pPr>
        <w:spacing w:after="0"/>
        <w:ind w:left="0"/>
        <w:jc w:val="both"/>
      </w:pPr>
      <w:r>
        <w:rPr>
          <w:rFonts w:ascii="Times New Roman"/>
          <w:b w:val="false"/>
          <w:i w:val="false"/>
          <w:color w:val="000000"/>
          <w:sz w:val="28"/>
        </w:rPr>
        <w:t xml:space="preserve">
      2)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3)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w:t>
      </w:r>
      <w:r>
        <w:rPr>
          <w:rFonts w:ascii="Times New Roman"/>
          <w:b w:val="false"/>
          <w:i w:val="false"/>
          <w:color w:val="000000"/>
          <w:sz w:val="28"/>
        </w:rPr>
        <w:t>график</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8) Амангелді ауданының жайылым жерлерін санаттары бойынша </w:t>
      </w:r>
      <w:r>
        <w:rPr>
          <w:rFonts w:ascii="Times New Roman"/>
          <w:b w:val="false"/>
          <w:i w:val="false"/>
          <w:color w:val="000000"/>
          <w:sz w:val="28"/>
        </w:rPr>
        <w:t>бөлу</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xml:space="preserve">
      9) Елді мекеннің жайылымдарын </w:t>
      </w:r>
      <w:r>
        <w:rPr>
          <w:rFonts w:ascii="Times New Roman"/>
          <w:b w:val="false"/>
          <w:i w:val="false"/>
          <w:color w:val="000000"/>
          <w:sz w:val="28"/>
        </w:rPr>
        <w:t>бөлу</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xml:space="preserve">
      10) Жер учаскесіне құқық белгілейтін және сәйкестендіру құжаттары негізінде меншік иелері мен жер пайдаланушылар туралы </w:t>
      </w:r>
      <w:r>
        <w:rPr>
          <w:rFonts w:ascii="Times New Roman"/>
          <w:b w:val="false"/>
          <w:i w:val="false"/>
          <w:color w:val="000000"/>
          <w:sz w:val="28"/>
        </w:rPr>
        <w:t>мәліметтер</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xml:space="preserve">
      11) Ауыл шаруашылығы жануарларының иелерін көрсете отырып, олардың саны туралы </w:t>
      </w:r>
      <w:r>
        <w:rPr>
          <w:rFonts w:ascii="Times New Roman"/>
          <w:b w:val="false"/>
          <w:i w:val="false"/>
          <w:color w:val="000000"/>
          <w:sz w:val="28"/>
        </w:rPr>
        <w:t>деректер</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xml:space="preserve">
      12) Ауыл шаруашылығы жануарларының түрлері мен жыныстық жас топтары бойынша қалыптастырылған үйірлердің, отарлардың, табындардың саны туралы </w:t>
      </w:r>
      <w:r>
        <w:rPr>
          <w:rFonts w:ascii="Times New Roman"/>
          <w:b w:val="false"/>
          <w:i w:val="false"/>
          <w:color w:val="000000"/>
          <w:sz w:val="28"/>
        </w:rPr>
        <w:t>деректер</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xml:space="preserve">
      13) Шалғайдағы жайылымдарда жаю үшін ауыл шаруашылығы жануарлары басының саны туралы </w:t>
      </w:r>
      <w:r>
        <w:rPr>
          <w:rFonts w:ascii="Times New Roman"/>
          <w:b w:val="false"/>
          <w:i w:val="false"/>
          <w:color w:val="000000"/>
          <w:sz w:val="28"/>
        </w:rPr>
        <w:t>мәліметтер</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xml:space="preserve">
      14) Жайылымдық инфрақұрылым объектілері туралы және ауыл шаруашылығы жануарларын айдап өтуге арналған сервитуттар туралы </w:t>
      </w:r>
      <w:r>
        <w:rPr>
          <w:rFonts w:ascii="Times New Roman"/>
          <w:b w:val="false"/>
          <w:i w:val="false"/>
          <w:color w:val="000000"/>
          <w:sz w:val="28"/>
        </w:rPr>
        <w:t>мәліметтер</w:t>
      </w:r>
      <w:r>
        <w:rPr>
          <w:rFonts w:ascii="Times New Roman"/>
          <w:b w:val="false"/>
          <w:i w:val="false"/>
          <w:color w:val="000000"/>
          <w:sz w:val="28"/>
        </w:rPr>
        <w:t>;</w:t>
      </w:r>
    </w:p>
    <w:bookmarkEnd w:id="34"/>
    <w:bookmarkStart w:name="z44" w:id="35"/>
    <w:p>
      <w:pPr>
        <w:spacing w:after="0"/>
        <w:ind w:left="0"/>
        <w:jc w:val="both"/>
      </w:pPr>
      <w:r>
        <w:rPr>
          <w:rFonts w:ascii="Times New Roman"/>
          <w:b w:val="false"/>
          <w:i w:val="false"/>
          <w:color w:val="000000"/>
          <w:sz w:val="28"/>
        </w:rPr>
        <w:t xml:space="preserve">
      15) Жайылымдарды геоботаникалық зерттеп-қарау негізінде жайылым айналымдарының </w:t>
      </w:r>
      <w:r>
        <w:rPr>
          <w:rFonts w:ascii="Times New Roman"/>
          <w:b w:val="false"/>
          <w:i w:val="false"/>
          <w:color w:val="000000"/>
          <w:sz w:val="28"/>
        </w:rPr>
        <w:t>схемасы</w:t>
      </w:r>
      <w:r>
        <w:rPr>
          <w:rFonts w:ascii="Times New Roman"/>
          <w:b w:val="false"/>
          <w:i w:val="false"/>
          <w:color w:val="000000"/>
          <w:sz w:val="28"/>
        </w:rPr>
        <w:t>.</w:t>
      </w:r>
    </w:p>
    <w:bookmarkEnd w:id="35"/>
    <w:bookmarkStart w:name="z45"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Амангелді ауданының аумағында жайылымдардың орналасу схемасы (картасы)</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left"/>
      </w:pPr>
      <w:r>
        <w:rPr>
          <w:rFonts w:ascii="Times New Roman"/>
          <w:b/>
          <w:i w:val="false"/>
          <w:color w:val="000000"/>
        </w:rPr>
        <w:t xml:space="preserve"> Амангелді ауданы жайылымдарының орналасу схемасына (картасына) қоса беріліп отырған жер учаскелерінің жер пайдаланушылар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Асет Сакенович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Нурлыбек Сабитбекович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 Муратбек Сейлбекович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 Дуйсенгали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Абдикова Асем Сейлбековна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Есенжол Батталович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Елжас Дауитович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Еркин Муратбекулы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Абдуахитов Абдисалан Абдигалимович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Абдуахитов Кайрбек Кабдуалиевич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Боранбай Койшыманович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Айбол Акбидаевич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Абирова Айгул Салауатовна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Куат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Ерлан Калмуханович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Ержан Калмуханұлы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Олжас Дауитович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Мирам Есимханович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Абылова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Абаканова Сауле Муратовна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 Тойман Шобданұлы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Дуйсенбек Калибекович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Алейников Геннадий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Алибаев Даулет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Кайрат Егинбаевич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Бауыржан Егинбаевич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Нуржамал Науканбаевна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Багдат Сабыржанович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Еркин 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Жанибек Балгабайович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Арман Аблахатович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Алмат Касымсейтович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Жаксылык Сейдазимович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Утемис Исабаевич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Кайыржан Нартаевич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Кайырбай Бешқожаұлы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Руслан Иксанович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Светлана Бердакыновна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Альмаганбетова Жанна Балгабаевна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Оразғали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Досымбек Сейлханович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Бахыт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Бауыржан Абилхасенович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Акжол Султанулы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Даулеткерей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Асыл Аскарқызы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Тұрсынғали Асылханұлы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Атаев Аманжол Абилкайырович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Атамбозова Амина Галиевна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Атамбозов Бердибек Ильясович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Еркин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Досан Ауезханович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Досымхан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Жанибек Жумагалиевич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Кайыржан Кабылбекович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Танатар Габдуалиевич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Асель Шалкарбаевна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Еламан Жумагазиевич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Жоламан Сагатбаевич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Асылбек Сапабекович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 Жасталап Қабдрахманұлы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Әділханов Әскербек Дулатұлы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 Нұрбек Мейрамұлы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 Дуйсенгали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Байгонысов Бексейт Бегайдарович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Берик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Байғабылов Нағашыбай Тоқтарбайұлы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Байдаков Ержан Ғалымбекұлы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Марат Дуйсенбаевич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Нурхан Шоптибаевич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Байдрахман Толепберген Шарафидденович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Рысжан Бакыткереевна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 Заманбек Уразғалиұлы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Баймбетов Кайрат Дарханович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Саян Биболович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Али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Кали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Олжас Дулатұлы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Алтай Валиханович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Алиби Балтабайулы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Ернур Балташевич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Талгат Есетулы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Тасболат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Фазылхан Амирбекович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Гази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Рамазан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Бекентаев Батырбек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Гали Тынымович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Мәди Балтабайұлы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 Камбар Ашимханович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Бимыков Жаксыбай Ергантаевич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Биркенова Сахып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Нуржан Утегенович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Оразгали Жилкибаевич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Буркитбаев Алмас Иманбекович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Бужентаев Мэлс Гадилович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Наурызбай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 Мейрам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Макмуд Хасенович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Жолдыбек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Сагадат Сайлаубекович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Мархабат Сайлаубекович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Дагманова Жумаш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Дуйсенбина Умит Байпаковна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Кулайша Бакытжановна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Жаналы Асылканович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Адильбек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Байдос Русланұлы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Дуйсенгалиев Ерканат Серикулы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Бахыт Тайжанұлы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Едресова Зибагуль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Сарсен Сарманович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Ербосынов Байболат Нуралович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Ерадилов Азамат Кабденович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Куралхан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Ергантаев Серик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Даурен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Асылбек Кенжеболатович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Ибагуль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Сундет Шоптибаевич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Есимсеитов Канабек Ахметханович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Руслан Асанханович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Сабитжан Турарович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Жанибек Рашитович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Естеков Еркин Сагынгалиулы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Тынымбай Жаксылыкулы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Жакубаев Берик Таканович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Жетыбаева Сауле Тулебаевна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Жамитов Тиыштыкбай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Дархан Сугирбаевич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Калихан Айткулович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Жармаганбетов Жанболат Егиншибаевич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Жубатканов Сарсенгали Аяпбергенович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Бахытжан Салимгереевич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Сакыпжамал Уристемовна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Жанна Хайроллаевна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Жумашов Бауыржан Хасенович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Куаныш Мирасбековна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Журмаганбетова Адеми Токеновна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Жолбарысова Айдана Боранбайқызы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 Гафур Сапинович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Зулхарнаева Гулнар Шынгысовна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Изтаев Нурлан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Багадат Молдабаевич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Дуйсен Омирбекович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Канат Омирбекович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Рашид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Умирзак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Жанерке Утигеновна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Кайрат 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Берик Токтасымович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Азамат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Кабыланбекова Алмагуль Сериковна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Азамат Шакиржанович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Кабыльдин Шаттык Мейрамханович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Асхат Сейткалиевич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Жамал Максутовна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Жамбыл Салимханович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Салимхан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Кайпенова Бибигуль Алматовна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Серик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Кайралапов Бейбит Рахымжанович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Алмас Сабырович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Асылбек Утепбергенович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Сакен Жумабаевич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Базар Жумабаевич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Адильбек Кайырбекович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Клышбек Оспанович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Жаксыгул Жанабергеновна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Калкаев Турсынкабыл Дуйсенбаевич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 Самат Едресович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Жумабек Кашырбекович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Калиоллин Асет Сейфоллаұлы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Карбозова Гулнур Тойшыбековна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Карбозов Инабат Галымович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Касымхан Айтмуханович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Асылхан Айтмуханович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Каргина Капиза Кайшымановна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Каргина Нуржамал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Салимхан Зейнуллинович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Жумабек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Кеделбаев Уйсинбай Уашович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Кеделбаева Гаухар Амиржановна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Куттыгожин Нурлан Сейсенбаевич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 Болат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Китарова Алмагуль Уразмаганбетовна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Козбак Айтуар Алданғорұлы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Койгельдин Аян Балгабекович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Койжигитов Кайратбек Танатович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Тайбур Мураталиевич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Колшынбаев Акылбай Шайхинович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Коныршин Жасулан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Кошекбаев Еркебулан Токмаганбетович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Кравец Виктор Дмитриевич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Кравец Оронтай Юсуповна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Красиков Валентин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Кузенбаев Кайрат Шакенович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Кузенбаев Жангельды Шакенович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Кулахметов Оразхан Саматович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Култаев Жомарт Кабимолдинович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Асхат Мирамгалиевич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Мейрамгали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Молдир Рашиткызы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Ильяс Байжанович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Бауыржан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Кайнбай Бахытович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Бекболат Женисович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Жангабыл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Молдатаева Гаухар Жаппасовна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Алимгерей Байдакович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Мукышева Канымша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Бекболат Рахымжаұлы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Кудайберген Хазреткалиевич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 Кайратбек Сайлауович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Мухатин Сабитбек Темирбаевич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Шерхан Арманұлы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Ибрагим Тусупбаевич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Мырзагазина Сауле Дуйсенбаевна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Сарсенбек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Дуйсенбек Жаксылыкулы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Мырзекеева Салтанат Казиевна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Наменов Айдос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Серик Бустекбаевич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Елтай Султанұлы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Руслан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Балга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Нурдаулетова Багдагул Тагыбергенқызы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Нупиров Туремурат Максутович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Сакен Абдысадыкұлы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Марал Рахимбековна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Бейсенбек Мусаевич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Боранбай Есмұрзаұлы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Руслан Жанбырбаевич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Маргулан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Каирбай Зейноллаевич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Батырхан Темірханұлы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Мадияр Бейсенұлы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Нурлибек Несипбекович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Минерал Салимович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Нурлыбек Шаймарданович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Сандибек Шаймерденович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Жумекен Елкеевич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Мағжан Дүйсенұлы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Рақымбеков Бегім Рашидұлы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Рахымбеков Нурым Жуманиязулы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Асхат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Даулет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 Мирас Абылайулы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Жанбырбай Бакиржанович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Боранбай Бакиржанович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Несип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 Сайлаубек Шағырбайұлы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Сарбозов Малик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Егеубай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Шоптибай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Бейбут Гапбасович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Руслан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 Нурлан Бакыткалиевич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 Айтбай Назартаевич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Сейдазимов Гиззат Амангелдинович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Нариман Тилегенович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 Шамшиден Тулегенович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Сейдахметова Гаухар Коныршиновна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Сейдазимов Гиззат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Сейдильдина Гульнар Куспековна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Сейтмағанбетұлы Дүйсен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Марат Нуртазаевич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Сейтмағанбетұлы Дуйсен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Канагат Сегизбаевич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Батырхан Фазылович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Зейнел-Габден Кудайбергенович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Спандияров Канат Куснярович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Марат Рахымжанович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Тайшин Даулет Кубекович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Тажикенов Алмас Каргабаевич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Бауыржан Балагажиевич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Танатбаев Жумагали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Қанат Жоламанұлы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Тиштыкбаев Болат Токсейтович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Айдар Кайырбекович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Таурбаев Айдар Тулебаевич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Ташпанов Айтуар Ибраевич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Темержанова Шолпан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 Жылкелды Зейнуллаулы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Токкулина Жансая Камидуллаевна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Габит Абдыбекович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Кабдымажит Абдыбекович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Токсейтов Дулат Серикбаевич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Толекбай Шегебай Қонқышұлы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Толеубаев Зейнолла Какенович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Токтамысова Гулжан Муратовна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 Сарсенғали Сапабекұлы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Ерлан Бакибаевич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Турганова Разия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Тургумбеков Балгабай Наушабаевич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Темирлан Турганович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Турлыгулов Ерлан Турлыгулулы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Мырзагали Адилханович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Мурат Адилханович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Тыныбаев Буркит Мырзагалиевич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Тынымбай Қылышбек Нұрланұлы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Сериккали Калиденович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Утеулина Айнур Жумадиловна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Дана Галымжановна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Дастан Фазылович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Жомарт Мубаракович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 Айбек Кабиденұлы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Сабыржан Уалиевич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Нурлан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Шамгын Дукенбаевич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Ерлик Ерланулы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Гулмира Сакеновна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Марина Ерлановна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Магауя Абаханович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Ходенов Абусагит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Хамзинович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Жомарт Хамзинович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Мылтыкбай Хамзинович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ШарДКова Кулсин Сандибековна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Шармаганбетов Алимжан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Гани Мырзаханович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Сейтжан Мырзаханович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Шайкамалов Берикболсын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Шакиржанова Райса Хасеновна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Шакыманов Шоптибай Турсынбекович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Шакыманов Бекболат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Шамшит Шахислам Аязбайұлы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Кайрат Нагашыбаевич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Шегембаев Руслан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Муратбек Арманулы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Шоптибай Айдос Боранбайұлы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 Айбол Айтбаевич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 Аян Айтбайулы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Жарколь"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жолы"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инвест"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2015"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Адыр KZ"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"Нурали-2050" жауапкершілігі шектеулі серіктестігі</w:t>
            </w:r>
          </w:p>
        </w:tc>
      </w:tr>
    </w:tbl>
    <w:bookmarkStart w:name="z48" w:id="39"/>
    <w:p>
      <w:pPr>
        <w:spacing w:after="0"/>
        <w:ind w:left="0"/>
        <w:jc w:val="left"/>
      </w:pPr>
      <w:r>
        <w:rPr>
          <w:rFonts w:ascii="Times New Roman"/>
          <w:b/>
          <w:i w:val="false"/>
          <w:color w:val="000000"/>
        </w:rPr>
        <w:t xml:space="preserve"> Жайылым айналымдарының қолайлы схемалары</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248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left"/>
      </w:pPr>
      <w:r>
        <w:rPr>
          <w:rFonts w:ascii="Times New Roman"/>
          <w:b/>
          <w:i w:val="false"/>
          <w:color w:val="000000"/>
        </w:rPr>
        <w:t xml:space="preserve"> Жайылым айналымдарының қолайлы схемалары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51" w:id="42"/>
    <w:p>
      <w:pPr>
        <w:spacing w:after="0"/>
        <w:ind w:left="0"/>
        <w:jc w:val="both"/>
      </w:pPr>
      <w:r>
        <w:rPr>
          <w:rFonts w:ascii="Times New Roman"/>
          <w:b w:val="false"/>
          <w:i w:val="false"/>
          <w:color w:val="000000"/>
          <w:sz w:val="28"/>
        </w:rPr>
        <w:t>
      Ескертпе: 1, 2, 3, 4 – жылына қашаны пайдалану кезегі</w:t>
      </w:r>
    </w:p>
    <w:bookmarkEnd w:id="42"/>
    <w:bookmarkStart w:name="z52" w:id="4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Амангелді ауданында маусымдық жайылымдардың алаңы 1 656 595 гектарды құрайды. Оның ішінде 755 616 гектар ауыл шаруашылығы мақсатындағы жер, 76 728 гектар елді мекендердің жері, босалқы жерлер 900 979 гектар, ерекше қорғалатын табиғи аумақтардың жерлері 124 067 гектар.</w:t>
      </w:r>
    </w:p>
    <w:bookmarkEnd w:id="45"/>
    <w:bookmarkStart w:name="z55" w:id="4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6"/>
    <w:bookmarkStart w:name="z56" w:id="4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w:t>
      </w:r>
      <w:r>
        <w:rPr>
          <w:rFonts w:ascii="Times New Roman"/>
          <w:b w:val="false"/>
          <w:i w:val="false"/>
          <w:color w:val="000000"/>
          <w:sz w:val="28"/>
        </w:rPr>
        <w:t>№ 545</w:t>
      </w:r>
      <w:r>
        <w:rPr>
          <w:rFonts w:ascii="Times New Roman"/>
          <w:b w:val="false"/>
          <w:i w:val="false"/>
          <w:color w:val="000000"/>
          <w:sz w:val="28"/>
        </w:rPr>
        <w:t xml:space="preserve"> "Су тұтынудың және су бұрудың үлестік нормаларын әзірлеу жөніндегі әдістемені бекіту туралы" бұйрығына (Нормативтік құқықтық актілерді мемлекеттік тіркеу тізілімінде № 14827 болып тіркелген) сәйкес анықталады.</w:t>
      </w:r>
    </w:p>
    <w:bookmarkEnd w:id="47"/>
    <w:bookmarkStart w:name="z57" w:id="48"/>
    <w:p>
      <w:pPr>
        <w:spacing w:after="0"/>
        <w:ind w:left="0"/>
        <w:jc w:val="both"/>
      </w:pPr>
      <w:r>
        <w:rPr>
          <w:rFonts w:ascii="Times New Roman"/>
          <w:b w:val="false"/>
          <w:i w:val="false"/>
          <w:color w:val="000000"/>
          <w:sz w:val="28"/>
        </w:rPr>
        <w:t>
      Тоғандар, апандар, суару немесе суландыру каналдары, құбырлы немесе шахталы құдықтар жоқ.</w:t>
      </w:r>
    </w:p>
    <w:bookmarkEnd w:id="48"/>
    <w:bookmarkStart w:name="z58" w:id="49"/>
    <w:p>
      <w:pPr>
        <w:spacing w:after="0"/>
        <w:ind w:left="0"/>
        <w:jc w:val="both"/>
      </w:pPr>
      <w:r>
        <w:rPr>
          <w:rFonts w:ascii="Times New Roman"/>
          <w:b w:val="false"/>
          <w:i w:val="false"/>
          <w:color w:val="000000"/>
          <w:sz w:val="28"/>
        </w:rPr>
        <w:t>
      Амангелді ауылдық округі</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Ақсай ауылы</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Амантоғай ауылдық округі</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Байғабыл ауылдық округі</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Қабырға ауылдық округі</w:t>
      </w:r>
    </w:p>
    <w:bookmarkEnd w:id="57"/>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Қарасу ауылдық округі</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Құмкешу ауылдық округі</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Тасты ауылдық округі</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Үрпек ауылдық округі</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Үштоғай ауылдық округі</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0"/>
    <w:bookmarkStart w:name="z80" w:id="71"/>
    <w:p>
      <w:pPr>
        <w:spacing w:after="0"/>
        <w:ind w:left="0"/>
        <w:jc w:val="both"/>
      </w:pPr>
      <w:r>
        <w:rPr>
          <w:rFonts w:ascii="Times New Roman"/>
          <w:b w:val="false"/>
          <w:i w:val="false"/>
          <w:color w:val="000000"/>
          <w:sz w:val="28"/>
        </w:rPr>
        <w:t>
      Амангелді ауданы бойынша жайылымдардың алаңы 1 656 595 гектарды құрайды, оның ішінде ауыл шаруашылығы мақсатындағы жерлерде 755 616 гектар, елді мекен жерлерінде 76 728 гектар, босалқы жерлер 900 979 гектар.</w:t>
      </w:r>
    </w:p>
    <w:bookmarkEnd w:id="71"/>
    <w:bookmarkStart w:name="z81" w:id="72"/>
    <w:p>
      <w:pPr>
        <w:spacing w:after="0"/>
        <w:ind w:left="0"/>
        <w:jc w:val="both"/>
      </w:pPr>
      <w:r>
        <w:rPr>
          <w:rFonts w:ascii="Times New Roman"/>
          <w:b w:val="false"/>
          <w:i w:val="false"/>
          <w:color w:val="000000"/>
          <w:sz w:val="28"/>
        </w:rPr>
        <w:t>
      Осыған байланысты жайылымдары жоқ жеке және (немесе) заңды тұлғалардың ауыл шаруашылығы жануарларының мал басын орналастыру үшін осы аудандағы жайылымдарды қайта бөлудің қажеті жоқ, себебі мал жаю үшін жайылымдық алқаптар жеткілікті.</w:t>
      </w:r>
    </w:p>
    <w:bookmarkEnd w:id="72"/>
    <w:bookmarkStart w:name="z82" w:id="73"/>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bl>
    <w:bookmarkStart w:name="z88" w:id="79"/>
    <w:p>
      <w:pPr>
        <w:spacing w:after="0"/>
        <w:ind w:left="0"/>
        <w:jc w:val="left"/>
      </w:pPr>
      <w:r>
        <w:rPr>
          <w:rFonts w:ascii="Times New Roman"/>
          <w:b/>
          <w:i w:val="false"/>
          <w:color w:val="000000"/>
        </w:rPr>
        <w:t xml:space="preserve"> Амангелді ауданы жайылымдарын жерлердің санаттары бойынша бөлу, мың гектар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2250988</w:t>
            </w:r>
          </w:p>
        </w:tc>
      </w:tr>
    </w:tbl>
    <w:bookmarkStart w:name="z89" w:id="80"/>
    <w:p>
      <w:pPr>
        <w:spacing w:after="0"/>
        <w:ind w:left="0"/>
        <w:jc w:val="left"/>
      </w:pPr>
      <w:r>
        <w:rPr>
          <w:rFonts w:ascii="Times New Roman"/>
          <w:b/>
          <w:i w:val="false"/>
          <w:color w:val="000000"/>
        </w:rPr>
        <w:t xml:space="preserve"> Елді мекеннің жайылымдарын бөлу, мың гектар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Сыздық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Есенбаев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Ағайтыкөл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 w:id="81"/>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Абирова Айгуль Салауатовна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800101405498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Талгат Жолтаевич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780920300994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Ташпанов Айтуар Ибраевич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540727300094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Олжас Дулатұлы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940620351259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Нурхан Шоптыбаевич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 Ақнұр Мейрамханқызы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010327650223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Муратбек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811208350772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Абенов Жасталап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780511301542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Алмаганбетов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Бауыржан Абилхасенович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Аюпов Еламан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760918350242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Аюпов Еламан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760918350242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Аюпов Еламан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760918350242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Аюпов Еламан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760918350242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Жоламан Сагатбаевич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811127350980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Марат Нұр ақкісі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820926351029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Нурхан Шоптыбаевич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Боранбаев Нуржан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651201300674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Едресова Зибагуль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500515401663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Ергантаев Серик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530211300116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Кульганым Акановна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481004450124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Есентаев Сундет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Есентаев Сундет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Жандильдин Сабит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770216301804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Зулхарнаев Гафур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580326300170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Изтаев Нурлан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871119350899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Изтаев Нурлан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871119350899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Жамбыл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Салимхан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471010301290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Салимхан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471010301290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Калкаев Турсынкабыл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Калкаев Турсынкабыл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Касымхан Айтмуханович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Кеделбаев Уйсинбай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640215350147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Кеделбаева Гаухар Амиржановна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700316400596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Красиков Валентин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490301350230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Кулахметов Оразхан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810702350905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Култаев Жомарт Кабимолдинович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750120350500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Асхат Мирамгалиевич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850810351113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Курманбаев Мирамгали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570420300605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Құрмансейтова 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490518400706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Құрмансейтова 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490518400706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Махатов Бекболат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811216350341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Мырзабеков Ибрагим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660613300891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Нурмагамбетова Марал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780212450155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Сарбозов Малик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520529300689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Сейдильдина Гульнар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601004450191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Тажикенов Алмас Каргабаевич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590701350593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Ташпанов Айтуар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540727300094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Тиштыкбаев Болат Токсейтович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440913350090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Тобылбаев Булат Карбозович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780324350227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Токкулина Жансая Камидоллаевна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Токкулина Жансая Камидоллаевна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Токкулина Жансая Камидоллаевна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Токкулина Жансая Камидоллаевна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Габит Абдыбекович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660126350315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Токсейтов Дулат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801016350559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Токсейтов Дулат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801016350559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Асхат Нурфазылович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830503350747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Туленова Айзада Ерболатқызы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960205450422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Жомарт Мубаракович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791221300077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Магауя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630101351530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Марина Ерлановна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870505450543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 Аян Айтбайулы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940408351197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Сабитбеков Даулет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731117300139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Терентьева Наталья Олеговна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850519451019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Ардақбек Несіпбекұлы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780202301601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Ардақбек Несіпбекұлы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780202301601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Каркабатова Айгерим Сагидолловна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870131450729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Авсиевич Василий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710209350197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ШарДКова Күлсін Сәндібековна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581203400517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Кайыржан Кабылбекович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 Мәди Балтабайұлы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12272036107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Решетняк Виктор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661013350501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12272036103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Даулет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731117300139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Дуйсенбина Умит Байпаковна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550228400426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12272034229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Едресова Зибагуль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500515401663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Гали Тынымович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770227300251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Канат Галымжанович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840216350997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800223300426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Каратемиров Ерлан Дюсенбаевич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880309351056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800223300426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Каратемиров Ерлан Дюсенбаевич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880309351056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Кәрімжанов Досет Кәрімжанұлы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Ерлик Ерланулы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910904351425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Есентаев Сундет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Калмагамбетов Самат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730430350333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Олжас Дулатұлы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940620351259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Утемис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Утемис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Ахмедин Кабыл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410216300085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Маргулан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510210350183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Бауыржан Балагажиевич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730724350282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Руслан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720615350129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Руслан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720615350129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Руслан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720615350129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Ращид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Ращид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Нурлыбек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730313300777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Нурлыбек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730313300777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Айбек Қабиденұлы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971211351124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Ходенов Абусагит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Ходенов Абусагит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Мағжан Дүйсенұлы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000929550426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Канат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741104301387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Абдильдин Есенжол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750425301163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Сарбозова НесДК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500709400618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Ерманова Бакыт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431231450030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Тайшин Даулет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751126300499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Фазылхан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630610350589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Беккалиев Сулман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550410300756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Есенаманова Ибагуль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470510400719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Ғаби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750628300397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Каримжан Досет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890416350056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Каримжан Досет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890416350056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Каримжан Досет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890416350056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Каргина Нуржамал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450818400660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Сейлов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670301350120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Сейлов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670301350120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Мағжан Дүйсенұлы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000929550426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Шамгын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571210301397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Канат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820101351173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Канат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820101351173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Жумашов Бауыржан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720929350562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Габдылуахит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610919300925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Бекмағанбетов Мәди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Байгабулов Берик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811006350754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Тобылбаев Булат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780324350227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Абылова Алтын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400202400474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Темержанова Шолпан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610718400354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Колшынбаев Акылбай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751009300512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800223300426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Спандиярова Айнур Дуйсенгалиевна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840714450039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Биркенова Сахып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500728400673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Акылбек Бакытович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750916350418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Жамитов Тиыштыкбай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420818300084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Жамитов Тиыштыкбай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420818300084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Жамитов Тиыштыкбай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420818300084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Ахмедин Кайыржан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Ахмедин Кайыржан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Амангельды Сабырович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Сабитбеков Алмас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700101351051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Бекентаев Батырбек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760622350411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Сандибек Шаймерденович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750610350612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Сандибек Шаймерденович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750610350612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Дуйсен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690825300552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Дуйсен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690825300552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Мағжан Дүйсенұлы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000929550426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 Камбар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670126301120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Уалиев Сериккали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820628350557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Иманбекова Жанерке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730610450318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Бауыржан Абилхасенович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Алмаганбетов Ербол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740106301355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Өмірбек Мағжан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811208350772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Шакыманов Бекболат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Байгонысов Бексейт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740412300132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Казиев Асхат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740110350216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Байтенов Ерлан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Даулеткерей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630917350111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Жумабай Танатканович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630701350286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800223300426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Сарбозов Малик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520529300689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Мағжан Дүйсенұлы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000929550426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Алиби Балтабайулы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780401302502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Жумабай Танатканович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630701350286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Жумашов Бауыржан Хасенович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720929350562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Жумашов Бауыржан Хасенович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720929350562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Кульганым Акановна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481004450124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Ғали Тынымович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770227300251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Амангельды Сабырович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Жамансарин Жомарт Нұрғожаұлы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Рахымбеков Нурым Жуманиязулы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931028350868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Боранбай Жолай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710120350304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Сарин Шоптибай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540817350218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Бекболат Рақымжанұлы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880202351232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Асылхан Айтмуканович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730903350235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Мурат Адилханович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860723350907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Жанибек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860110350776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12272007241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Абеуов Боранбай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710120350304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Байдақов Ержан Ғалымбекұлы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010206550318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Сейтжан Абдисадыкович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581213350155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Тынымбай Қылышбек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950724350872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Дастан Фазылович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771228350325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Шөптібай Айдос Боранбайұлы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981123350249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Шакиржанова Райса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570905450159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Шакиржанова Райса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570905450159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Шукенов Айбол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Кумакашева Куаныш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800206450030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Кумакашева Куаныш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800206450030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690918350277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690918350277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Сарин Шоптибай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540817350218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Ерлик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910904351425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Сабитжан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Буркитбаев Алмас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721114300667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Ергазин Куралхан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350510400902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Рамазан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Сарин Шоптибай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540817350218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Кайырбай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430102350063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Кайырбай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430102350063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Балга Казыбек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500901350128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Каласов Дуйсен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380220301973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Боланов Амангазы 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Жухина Рыскуль Маркайдар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791127400449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Кайрат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Бейбут 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650715300993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Бейбут 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650715300993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Бейбут 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650715300993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Шокан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721228350267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Шокан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721228350267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Касымхан Айтмуханович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Жанболат. Карабалуан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750918300521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Дархан Нурислам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700219300136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Сейтмағанбетұлы Дүйсен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Сейтмағанбетұлы Дүйсен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Сейтмағанбетұлы Дүйсен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Сейтмағанбетұлы Дүйсен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Сейтмағанбетұлы Дүйсен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Каргина Капиза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620110400300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Руслан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871203350706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Еркин Муратбекулы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830215350355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Сабыржан 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630808301206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Дузенбай Дузенбай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421107300468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Кабыланбекова Алмагуль Кұлмағанбет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710306401561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Тайбур Шокан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Бәйділден Ербол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760229350217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Болекбаев Оразгали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610223301622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Кайыржан Сержан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460422350075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Досжанова Кулайша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620518450444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Какимов Асылбек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820814351229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Алпысбаев Алмат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650712350309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Сейдахметова Гаухар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710623450098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Алимгерей Байдакович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670709300489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Байдақов Ержан Ғалымбекұлы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010206550318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Абдикова Асем Қожа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701016401169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Мурат Адилханович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860723350907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Турмагамбетов Мырзагали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840215350061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Турмагамбетов Мырзагали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840215350061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Турмагамбетов Мырзагали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840215350061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490131300280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Жангабыл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810311350393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Серик Жаксылык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770719301958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Серик Жаксылык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770719301958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Серик Жаксылык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770719301958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Мурат Адилханович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860723350907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Утеулина Айнур Жумадиловна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851109450827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Алимгазина Куралай Бакытжановна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890121451290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Жангабыл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810311350393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Мурат Адилханович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860723350907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Каргина Капиза Койшимановна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620110400300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Каргина Капиза Койшимановна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620110400300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Тайбур Мураталевич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Сарин Егеубай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630609350197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Зулхарнаева Гулнар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600815450069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Рысжан Бакыткереевна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880401450588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Баимбетов Кайрат Дарханович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911115350531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Куттыгожин Нурлан Сейсенбаевич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760909301423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Мұсағұлова Әсия Рахымқызы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451116400419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12272017067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Оспанбеков Нурлыбек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800812301921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Оспанбеков Нурлыбек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800812301921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Жайлаубек Мухитович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910914350283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 Дуйсенгали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830726350373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Рысжан Бакыткереевна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880401450588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Айбол Акбидаевич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770910350181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Сандибек Кизиринович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631117350412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 Сәрсенғали Сапабекұлы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610606300616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Тұрлыбек Сембай Бахытжанұлы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Темирханулы Ордабай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990626350262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Куттыгожин Нурлан Сейсенбаевич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760909301423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 Нариман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760928300371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Еркин Есенгалиевич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850727350709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Еркин Есенгалиевич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850727350709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Талгат Есетұлы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Досбергенов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630327301106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Шармаганбетов Алимжан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571029301036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Мөлдір Рашитқызы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980312450213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Акжол Асанов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750412301599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Дуйсенгали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830726350373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Дуйсенгали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830726350373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Карбозова Гулнур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820605450419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Ильяс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750919350058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Айгерим Койшыгаракызы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920106450734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Алтай Валиханович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Кудабаева Гулим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880701450636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 Амантай Досанұлы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710222300709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800206350231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Досбергенова Айтжан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610524401586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Алмас Сабырович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Боранбай Бакиржанович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650213300386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 Бағлан Қайрошұлы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881122350552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Габиден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Айдархан Айтмуханович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630420350140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Тулепберген Кабидоллович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770119350200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Аргынбаева Райхан Нагметовна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950517450070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12272013274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Тулепберген Кабидоллович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770119350200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12272013268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Канат 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771126301075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12272013271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Аргынбаева Райхан Нагметовна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950517450070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12272013269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Досбергенова Айтжан Кабдулжалеловна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610524401586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12272013270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Серик Бустекбаевич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700802300531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12272013267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Галин Мейрам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Галин Мейрам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Галин Мейрам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Елжас Даутович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671125300427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 Асыл Асқарқызы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000216650248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Бужентаев Мэлс Гадилович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880315351326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Сагадат Сайлаубекович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841216350444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Байдос Русланұлы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990402350472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Бахыт Тайжанұлы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760318301024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Руслан Асанханович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821208350962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Руслан Асанханович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821208350962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 Нурлан Бакыткалиевич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860305350924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 Нурлан Бакыткалиевич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860305350924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Тапай Қанат Жоламанұлы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820101351173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Асхат Нурфазылович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830503350747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Асылбек Кенжеболатович"Ержанов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870412350581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Абдуахитов Абдисалан Абдигалимович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 Егеубай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590731300263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 Егеубай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590731300263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Дүйсенғалиев Ерқанат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980226350375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 Дуйсенгали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410717300192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Кабылдин Шаттык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870201351146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Какимжанов Алмас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Какимжанов Алмас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Какимжанов Алмас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Какимжанов Алмас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Какимжанов Алмас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Досбергенова Айтжан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610524401586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Карин Салимхан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590531300117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Карин Салимхан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590531300117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Ербосынов Байболат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Ербосынов Байболат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Аргынбеков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871130350740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 Ерлан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800206350231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Асылханов Тұрсынғали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601550620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Каржауов Айдархан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630420350140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Каржауов Айдархан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630420350140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 Бахыт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760318301024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 Бахыт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760318301024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Канапин Жумабек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680920350058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Жанбырбай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700730350246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Азамат Шакиржанович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701222350121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Сатжанов Нурлан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860305350924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Байдрахман Толепберген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670527350347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Нурдаулетова Багдагул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650328401321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Абдибекова 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410201450378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Досмаганбетов Адильбек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680317300717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Мухатин Сабитбек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680802300921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Таубаев Айдар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Есимсеитов Канабек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730815350613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Шайкамалов Берикболсын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970916351015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Байгабылов Нагашыбай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720315300994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Наурызбаев Серик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700802300531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 Олжас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691103301052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 Олжас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691103301052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Мархабат Сайлаубекович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750927350170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Олжас Дулатұлы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940620351259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Даугарин Сагдат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841216350444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Бужентаев Мэлс Гадилович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880315351326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Шамшит Шахислам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940824350448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Елжас Даутович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671125300427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760623350080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Зейнуллин Кенжебек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781212300938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Әділханов Әскербек Дулатұлы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940802350399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Алмас Сабырович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Ержан Калмуханұлы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890723351039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Ержан Калмуханұлы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890723351039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Байгула Рахымжан Мұқатұлы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420228300265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Шакыманов Бекболат Шоптибаевич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Муздаханов Бейбит Айтбаевич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770816301162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Айтбаев Дуйсенбек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650726350444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Канагат Сегизбаевич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840103350744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Калиеваға Жаксыгул Жанабергеновна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780428402893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Князова Бахытгул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730301400513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Сейдазимов Гиззат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690530350347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Гаухар Аргингазовна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Светлана Бердакыновна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551023450193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Жумекен Елкеевич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551118350321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Дуйсенбек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650726350444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 Бахытжан Балтабаевич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Куаныш Мирасбековна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891103450653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Ризагуль Жаксыбаевна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851004450390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Хамитбек Баяхметович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580809300304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Мырзагазина Сауле Дуйсенбаевна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680411450512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Талгат Бейсенбекович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891020351051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Алтынбек Ертаевич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790711302788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Баженова Гулжамила Ермекбаевна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720727401601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Батырбек Жаксылокович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800303302289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Жолбарысова Айдана Боранбайқызы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910404451027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Журмаганбетова Адеми Токеновна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770222400607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Каканова Ултуар Алпыспаевна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521202400684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Китарова Алмагуль Уразмагамбетовна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751228400513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Китарова Алмагуль Уразмагамбетовна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751228400513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Батырбек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800303302289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Жолдасбаева Зейнеп Токатовна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621206400494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Гульмира Сакеновна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751003450384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Шегембаев Руслан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891003350683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Гази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810511350767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Коныршин Жасулан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870206350722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Изтелеуов Бабыр Карабидайык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Сарсенбек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780417350351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Журмаганбетова Адеми Токеновна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770222400607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Ерадилов Азамат Кабденович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820412350919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Тулеубаев Макыжан 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780214350070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Журмаганбетова Адеми Токеновна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770222400607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Бейсенбек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710801350326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Жаксыгул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780428402893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Серкеш Тулеуханович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740612300843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Бегалов Кенжебек Инбайулы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921022351247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Мырзагазина Сауле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680411450512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Мырзагазина Сауле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680411450512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Қарғабек Сейлханұлы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Қарғабек Сейлханұлы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Қарғабек Сейлханұлы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Даурен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890901351363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Жанибек Балгобаевич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791010350254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 Болат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810926350327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Князова Бахытгул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730301400513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Қылышбек Оспанұлы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541002300283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Қылышбек Оспанұлы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541002300283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Сейдазимов Гиззат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690530350347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Бужентаев Мэлс Гадилович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880315351326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Альмаганбетова Жанна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881107450227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Альмаганбетова Жанна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881107450227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Альмаганбетова Жанна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881107450227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Дуйсембек Жақсылықұлы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711105301426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Дуйсембек Жақсылықұлы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711105301426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Токтамысова Гульжан 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840131450119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Кайрат 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821005350939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Мырзекеева Салтанат Казиевна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940525402022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Куршибаев Галымжан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611018350133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Мырзекеева Салтанат Казиевна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940525402022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Қаупыш Жалғасқан Дүйсенбайұлы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950117350971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Кулекешов Дархан Баянович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781120300714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 Аманжол Абилкайырович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790919300633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Жаналы Асылканович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881004350706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Нұрболат Мирашұлы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000328550332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Кайрбай Зейноллаевич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571002300784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Жомарт Хамзинович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Шагиров Мылтыкбай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600101306826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Шагиров Мылтыкбай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600101306826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Багадат Молдабаевич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780327302622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Багадат Молдабаевич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780327302622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Махмут Хасенович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600610301446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Шагиров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Шагиров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Атаев Аманжол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790919300633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Алибаев Даулет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Омарбеков Кайырбай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571002300784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Багадат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780327302622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Багадат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780327302622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Балгураев Кали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580120350622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Молдатаева Гаухар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730520450399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Молдатаева Гаухар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730520450399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Жумагалиева Жанна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750919450513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Атаев Бауыржан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Балгураев 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660325301140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Конысбай Батырович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630717350550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12272050120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Аубакирова Сайлау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510110402265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Жанибек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860110350776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 Нұрбек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860824350768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Сарсен Сарманович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Сарсен Сарманович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Кошекбаев Еркебулан Токмаганбетович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Гульмира Кабдрахиовна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6111074000999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12272042115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Айса Ашикбаевич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690923350036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Алимсурин Бауыржан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630224300623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Алимсурин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670110350518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Алимсурин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670110350518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Алимсурин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670110350518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Бауыржан Егинбаевич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630224300623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Алимсурина Нуржамал Науканбаевна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691016450391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Арман Аблахатович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791220302038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Арман Аблахатович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791220302038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Арман Аблахатович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791220302038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Сакыпжамал Уристемовна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550416401208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Журмаганбетова Адеми Токеновна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770222400607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Сакен Әбдісадықұлы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610714350184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Рақымбеков Бегім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950514350761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Шакманов Шоптыбай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540712300786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Шакманов Шоптыбай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540712300786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Кайпенова Бибигуль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601206450060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Ахатов Досан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700622350311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Ахатов Досан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700622350311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Ахатов Досан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700622350311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Жумабаева Сакыпжамал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550416401208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Жумабаева Сакыпжамал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550416401208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Атамбозов Бакытбек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670709350326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Ахатов Досымхан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501225350255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Ахатов Досымхан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501225350255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670823301030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670823301030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670823301030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Канат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820101351173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Канат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820101351173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Нурлыбек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730313300777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Ращид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Атамбозова Амина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660220450679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Атамбозова Амина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660220450679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Ахмедин Кайыржан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Абаканова Сауле 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Абаканова Сауле 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Кошекбаев Еркебулан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Кошекбаев Еркебулан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Кайырбеков Берик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750113301414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 Заманбек Уразғалиұлы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970927350413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Танауов Серик Оразгалиевич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801214300797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Абдыхалык Нурбек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860824350768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Есниязов Куанышбай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640911350280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Есниязов Куанышбай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640911350280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Есниязов Куанышбай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640911350280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Касымхан Айтмуханович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Койгельдин Аян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920503350944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Кадиршинова Айгул Айтугановна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640414400565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Берик Наменович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670214350058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Берик Наменович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670214350058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Аблахат Молдабекович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560910301566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Шакыманов Бекболат Шоптибаевич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Жанбуршина Асима Адиатовна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810825450691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Умирзак Ракимбекович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710318350291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Абиров Куат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710425301691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Бейбит Батыр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840104351024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Шайхин Гани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770801301517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Кравец Оронтай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500402400690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Кравец Оронтай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500402400690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Шынар Абдрахмановна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521012400439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Казиева 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571004450555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Абдыкалыков Алимжан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770705300735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Шайхин Сейтжан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Шайхин Сейтжан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Жанбуршин Бауыржан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770825301366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Темирлан Турганович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760630301813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Темирлан Турганович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760630301813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Мирам Есимханович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900304350929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Атамбозов Бердибек Ильясовичке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631006350439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Тапаев Жоламан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530301300412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Жомарт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630512350328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Танатбаев Жумагали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470811350231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Канагат Сегизбаевич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840103350744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Кайралапов Бейбит Рахимжанович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850425350757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Кузенбаев Жангельды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850523350551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 Айтбай Назартаевич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Тасболат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Жанибек 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Жетыбаева Сауле Тулебаевна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500320450265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Ернур Балташевич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830504350841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12272015254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Дагманов Данияр Каркымбаевич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900203350484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12272015252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Жакибаева Карашаш Закарияновна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600901402046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12272015248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Қабдрахманов Шыңғыс Қабдрахманұлы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950302350431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12272015253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Нұрсұлтан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920329350890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12272031003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Самат Серикбайулы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900109351510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12272015256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Тыныбаев Буркит Мырзагалиевич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740104300762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12272009091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Муратбек Арманулы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020121551029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Муратбек Арманулы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020121551029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Талғат Есетұлы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Абдикарим Дархан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Абдикарим Дархан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Естеков Еркин Сагынгалиулы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900620351717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Естеков Еркин Сагынгалиулы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900620351717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Батырхан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790115301462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 Елтай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Минерал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Минерал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Минерал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Дагманова Жумаш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580912450238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Дагманова Жумаш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580912450238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Асет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791207350057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Жубатканов Сарсенгали Аяпбергенович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Карбозов Инабат Галымович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740527301097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Килыкешов Орынбасар Туякович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790228300885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 Кайратбек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691116350201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ЗейнелГабден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630721350196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Муратбек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811208350772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Муратбек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811208350772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Тасболат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Толебаев Зейнолла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560826350161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Толебаев Зейнолла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560826350161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Мукышева Канымша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470915450053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Жубатканов Сарсенгали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Женис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850330351302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 Шамшиден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611016350192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Амиров Асылбек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820816350390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Кузенбаев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680108350221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Кузенбаев Кайрат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680108350221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Таңатар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660715350059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Таңатар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660715350059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Таңатар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660715350059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 Мария Дарменовна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480720401364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Акжол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750412301599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Жакибаев Берик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780418302595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Бимагамбетов Муханбетжан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481127350236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Бимагамбетов Муханбетжан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481127350236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Айман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440615450057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Алейников Геннадий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500818350315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Ауелбеков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790328301054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Ауелбеков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790328301054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ЗейнелГабден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630721350196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ЗейнелГабден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630721350196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Байузаков Журынбек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520207300231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Байузаков Журынбек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520207300231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Айтмаганбетов Тойман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590505301311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Лекеров Кайынбай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640701301001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Агатанов Кобек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600104301732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Боранбай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381230300615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Сактаганов Толеген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480229350139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Козбак Айтуар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Козбак Айтуар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Марат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690918350277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Альмаганбетов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Альмаганбетов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Альмаганбетов Еркин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Тыныбаев Буркит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740104300762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Тыныбаев Буркит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740104300762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Бухарбаев Наурызбай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560610300428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Бухарбаев Наурызбай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560610300428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 Сайлаубек Шағырбайұлы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701214350138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Танатбаев Жумагали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470811350231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Абдибеков Асет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791207350057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 Мадияр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880531350352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Кемпиров Алмат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Кемпиров Алмат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Тургулов Ерлан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760326301573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Алмаганбетов Багдат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790715301197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Алмаганбетов Багдат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790715301197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Алмаганбетов Багдат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790715301197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Алмаганбетов Багдат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790715301197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Абдибеков Нурлыбек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740727350191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Аяпов Таймас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360117300426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 Мирас Абылайулы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010901550237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 Мирас Абылайулы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010901550237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Нупиров Торемурат Максутович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010901550237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 Мирас Абылайулы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010901550237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Минерал Салимович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Бекболат Рақымжанұлы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880202351232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Кайрат Магытанович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720715300700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Төленов Нұрлыбек Шапашотұлы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930803351757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Кузенбаев Кайрат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680108350221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Толекбай Шегебай Қоңқышұлы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721116300767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Наурызбай Есбаевич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560610300428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Акжол Султанулы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750412301599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Базар 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910728350708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Нурхан Шоптыбаевич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Габит Абдыбекович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660126350315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Сарбозов Малик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520529300689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Калиоллин Асет Сейфоллаұлы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930706350701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Ганиев Жолдыбек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510210301492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 Бахытжан Балтабаевич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12272046066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Саян Биболович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801217350462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12272046046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Култаев Жомарт Кабимолдинович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750120350500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12272048039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Дана Галымжановна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680920400543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Абдилдин Касымхан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680821350096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Ганиев Жолдыбек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800407301315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Авcиевич Василий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710209350197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Тургумбеков Балгабай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790615301976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Мажиров Магзум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620619300440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Махмут Хасенович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600610301446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Калихан Айткулович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601119350369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Турганова Разия Сапабековна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600308450805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Турганова Разия Сапабековна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601119350369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Турганова Разия Сапабековна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601119350369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Латыпов Бауыржан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741113300556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Дьяченко Владимир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710303350478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Какимов Сакен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741124301217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Токкулов Кабдымажит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540928300969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Токкулов Кабдымажит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540928300969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Жаксылык Сейдазимович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560208300175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 Бауыржан Абилкаирович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Мархабат Сайлаубекович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750927350170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Спандияров Канат Куснярович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740901301684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"Табыс"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"Табыс"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"Табыс"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"Табыс"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"Табыс"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211040021692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"ЕренАгро"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201140028413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"ЕренАгро"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201140028413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"ЕренАгро"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201140028413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"ЕренАгро"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201140028413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"Ақсаут2050"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"Ақсаут2050"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 Адыр"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 Адыр"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 Адыр"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 Адыр"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"СТУАГРО"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"Степняк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"Нурлы жол 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"Нурлы жол 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"НурайН"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"Аксай 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60540005227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"СТУАГРО"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191240021128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12272044084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"Евразия инвест"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"Евразия инвест"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"Bek INVEST"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210640020980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"АБС Жарколь"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50440004987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"Нурали2050"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170740021447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"ЭкоАстана"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"ЭкоАстана"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"Кайрат2005"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"Кайрат2005"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"Кайрат2005"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"Кайрат2005"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"Камбар Ата2023"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230240030233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"Камбар Ата2023"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230240030233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12272009073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"БАКАЙ2022"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221040034438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12272015243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"БАКАЙ2022"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221040034438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12272019002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"АтамекенАркалык"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190940004527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12272038196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bl>
    <w:bookmarkStart w:name="z91" w:id="8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xml:space="preserve">
Р/с </w:t>
            </w:r>
          </w:p>
          <w:bookmarkEnd w:id="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елді мекенде, 63 – шаруа қожалықтарында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 w:id="84"/>
    <w:p>
      <w:pPr>
        <w:spacing w:after="0"/>
        <w:ind w:left="0"/>
        <w:jc w:val="left"/>
      </w:pPr>
      <w:r>
        <w:rPr>
          <w:rFonts w:ascii="Times New Roman"/>
          <w:b/>
          <w:i w:val="false"/>
          <w:color w:val="000000"/>
        </w:rPr>
        <w:t xml:space="preserve"> Жайылымдарды геоботаникалық зерттеп-қарау негізінде жайылым айналымдарының схемасы</w:t>
      </w:r>
    </w:p>
    <w:bookmarkEnd w:id="84"/>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left"/>
      </w:pPr>
      <w:r>
        <w:rPr>
          <w:rFonts w:ascii="Times New Roman"/>
          <w:b/>
          <w:i w:val="false"/>
          <w:color w:val="000000"/>
        </w:rPr>
        <w:t xml:space="preserve"> Ауыл шаруашылығы жануарларының иелерін көрсете отырып, олардың саны туралы деректер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600901130125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Буркит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Даулет Токтарович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760510350204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Женис Батыргайырович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630717350550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Конысбай Батыргайырович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800315350521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Арыстанбек Бейсенбаевич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690427300638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Галихан Батыргайырович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790108300882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Анасов Медгат Сайлаубаевич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600515402385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Аренова Рая Карсаковна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790919300633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 Аманжол Абилкайырович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 Бауржан Абилкайырович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500727401273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Байтасова Джамал Акановна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660325301140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Али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Кали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390303400904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Бимагамбетова Магрдка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600610301446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Махмут Хасенович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881004350706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Жаналы Асылканович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630827401369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Доспанова Жанат Темирхановна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780922403212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Жабатаева Шынар Туякбаевна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680810300757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Куанышбек Хайроллович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750919450513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Жанна Хайроллаевна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600101313393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Жанабай Кабылжанович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570722300687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Мирасбек Кабылжанович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820903350809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Ибышев Кенжеболат Сейденович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700223301621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Мергентай Мырзабаевич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780327302622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Багадат Молдабаевич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560307401148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Лайла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Марат Байболатович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Берик Зарлыханович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Марат Шомытович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651114300631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Дуйсенбай Каупышович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Коштаев Габит Сайданович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781120300714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Кулекешов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950117350971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Каупыш Жалгаскан Дуйсенбайулы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700110301358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Махметбеков Куанышбай Досжанович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950501351888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Махметбеков Нагашыбай Куанышбайулы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000328550332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Мирашулы Нурболат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611226300396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Молдатаев Сагындык Жаппасович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620309350500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Жумагали Коныршаевич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890417351481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Отелбай Шынгыс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571002300784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Кайрбай Зейноллаевич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550910300040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Бахытжан 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561124300072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Кусаин Жакишович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571005350608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Омирбек Байгубенович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831124350660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Тажин Амантай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750410400992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Тажина Бахытгул Балтабаевна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781002402354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Тажина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670126301110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Торсыкбаев Базарбай Какимбекович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420501403379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Маруса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850513350933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Тажин Руслан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Жомарт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600101306826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Мылтыкбай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570916301075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Шамалов Сактапберген Абдикадырович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961202450357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Тайшыманова Гулнафис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880327450875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Аяпбергенова Нурсауле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750507350216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Сабыржанов Женисбек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031125550186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Мирамгалиев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991128350238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Әлібеков Айдын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990827350275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Амантаев Жақсылық Асылжанұлы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880525401149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Кошекова Гульнур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870116351164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Булекбаев Нурбол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910111450948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 Ләззат Қамысбайқызы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Қаласов Бейсенбек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900521350552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Қалиев Айдын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601102350237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Қалмағанбетов Қанатбай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421115350140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Қойбағаров Алпыс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820807350788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Қойшыбаев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480601400745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Өтеулин Жұмаділ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460413300109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Қуанышов Тағат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760303350090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Қуатов Қанат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010901550237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Cабыржанов Мирас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820601351363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Cерикбаев Жангельды Кыстаубаевич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Ақтасов Жылқыбай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670215300146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860710350976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730525400092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Абдибекова Ботагоз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701220350110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Абдигазин Нураш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610208350054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Жаныбек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811208350772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Муратбек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540629300140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 Шөптібай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750717401424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Абдикова Айша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000119650330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Абдикова Аружан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940419351276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Абдирзак Гибрат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650708350228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 Базарбай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811226350621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Дуйсенбек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681115450219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520513300106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Абдуалиев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Абдуахитов Абдисалам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400604300285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Абдуахитулы Абдигалым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780511301542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Жасталап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650415350245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Абеуов Даурембек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800101405498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Абирова Айгуль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720704301005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Абишев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560124300476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Агатанов Есенғали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800101350429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Адманов Дарын Бертагович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861211350916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Кенжеболат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781104301156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710101451523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Зауре Оразбековна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Гаухар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701005300254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Айтмағанбетов Дидар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500617350233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Айтмағанбетов Қасымхан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580821400217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Айтмаганбетов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800923350547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Айтмағанбетов Бағлан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760711301407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Айтмаганбетов Куатбек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640407300401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Акашев Габит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390825301092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Акбажаков Айдарбек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541024350349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Акжанов Жумагали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490228400640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Акпанова Батия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590814350459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Акышев Ауданбек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500818350315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Алейников Геннадий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660103300303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Кайратбек Кайырбекович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790617301095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840101450145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Карагоз Битуаровна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641006301736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Алмаганбетов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610601300659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740411350470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Бауыржан Кайыржанович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570829301072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Алтынбаев Жуматай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691119350375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Алтынбаев Марал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780529401557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Алтынбаева Асем Бахыткереевна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790419300873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Альгожин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830917350718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Альгожин Тимур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850329350041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Дастан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551023450193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Альжанова Светлана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730808450186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Алькеева Улбала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Альшурин Сейдеғалым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880106450813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Аманжолова Самал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601009450298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Аманова Кинжибала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540601350114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Амантаев Оразгали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900708350757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Амантаев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830223350448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Амиргазин Сайран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540604450325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Амиргалиева Алмагул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800709301971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Амиржанов Арнур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520624300209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Амиржанов Уадутбек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891206351407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Амиркосынов Сагдат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720101401717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Амирова Жанагул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650222300190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Андиров Кадиржан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900709351087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Андыров Думан Галымжанулы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690130301512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700326301166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Аппазов Қайрат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000716550219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Бексұлтан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710904401681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Асанова Жанна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Акансери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611224350123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Боранбай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560130350099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751206350351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580917350368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 Жумагали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440305400263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Ахмединова Несевельда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970914350809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Ахметбеков Мұхтар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650901300346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Кайыржан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710414400085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Нурлыбек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690703300896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Сағынгали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490809300692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Сабыржан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500529400215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Зәбира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660607450247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Култай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621103400286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610401450436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Ашенова Алма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811127350980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760918350242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Аюпов Еламан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630904301416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Аяганов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660707350343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Бөлекбаев Қалыбек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610223301622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Бөлекбаев Оразғали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620604350227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Бабасов Галимухан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541101350109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Бабасов Ерхан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720727401601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Баженова Гулжамила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550401300350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Бейбітжан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880607350088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 Саят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Байгабылов Нагашыбай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771203350081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Байдаулетов Талгатбек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820926351029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Байдилдин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320401350012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Байдилдин Мырзахмет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Нурхан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820902350477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Байжикенов Асхат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890329350059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Байзиров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800412350390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Баймағанбетов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790306301867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Баймаков Дулатбек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Баймаков Нурсеит Кенжегалулы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670730300205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Баймаков Курмангазы Кенжегалиулы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900227350752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Бек Мейрамгалиевич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970322350305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Байтұрғанов Елдос Мәлікұлы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940620351259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Олжас Дулатұлы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700101630284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Бахтияров Жұмағазы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460720350075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Баязитов Абдыгасым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560525350482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Баяхмет Далабаи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370112450265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Бейсенова Умит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640122350111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Бекбалтин Сагынгали Токтарович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500208300184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Бекентаев Айтқұл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Бекин Нурсултан Серикулы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571115300302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Бектаев Назарали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570501350740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Бектасбаев Мейрамбек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671128350310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Белгібаев Асат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740101306903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Биғабыл Қанат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840618399132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Билял Оразбек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481127350236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Бимағанбетов Мұхамеджан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641101450433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Бимаганбетова Гулпар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700820301303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Бимолдин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Бимолдин Абилхан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550609400239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Бимыкова Кулзиа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831109350976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720922450481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Биржанова Акмарал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860630350713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Бирмаганбетов Танат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750303300914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570509350457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Біжікенов Айтмухан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581220350410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Бірмаганбетов Сыздық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690108301087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Бірманов Алпыс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930308351042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Болекпаев Аманкелди Калибекович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651201300674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Нуржан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840915450606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Айнур Галимухановна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551007350219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 Бакиртай Бимганбетович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580722450077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Амантаева Замзагул Бахытовна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610720450173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Бужикенова Асия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700514301207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 Гарифолла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710313300307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Буркутов Дархан Джанузакович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780720301905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Батырхан Балгабайулы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760308350573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Гафаров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670902350157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Дүйсенбаев Бағдат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690322401374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Дүйсенбаев Мейрамхан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651226301420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 Есым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900203350484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Дагманов Данияр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520127350312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550301400214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Дауренбекова Кадиша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850909351200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Догманов Қарқын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630527350151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Досмағанбетов Дүйсенбек Мешелович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680808401225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Нуржамал Кабдрахмановна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720101351618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Ерсултан Туленовичке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721120300203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Амангелді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850103350092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Дүйсенбин Айдын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900924351046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Дулыбаев Айдархан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910614350222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Дүйсеков Ерзат Зияддинұлы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950123350994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Егиншибаев Айбол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500515401663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Едресова Зибагуль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Елгонов Арман Кашаубаевич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881122350552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 Бағлан Қайрошұлы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750110301369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Ергантаев Жанибек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530211300116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Ергантаев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790726350204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Аманкелды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470103350449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 Булеген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650501300682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 Кенжеболат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481004450124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Ержанова Кульганым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860916350639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720428350281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Есентаев Сундет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850707450092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Есмагамбетова Дидар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901102350705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Есмурзин Саят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601127300237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Нурлан Шименбаевич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980503350142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Әбенов Аянкерей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950104350623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Әбілдин Аман Елжасұлы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830825350282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 Мақсат Әлімұлы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610524300254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Жұманов Мейрам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610911350264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Жүсіпов Серік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740923300253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Бакыт Каринович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541220350215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Жапар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720801350794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Рамазан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850905350499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Жақыпбек Болатбек Каирғалиұлы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870821350595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Жалмаганбетов Канат Тургынович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740916350545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Жалмаганбетов Тұрбай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601119350369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Калихан Айткулович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Жанарбаев Нұрахмет Абдижамалұлы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490422350153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Жангабулов Талгатбек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911129351178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Жанғабылов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701030301338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Жандильдин Нурлыбек Байтасович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770216301804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Жандильдин Сабит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490827350280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Жанділдин Алимжан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931213351485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Жарасбай Төлеген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480806300664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Жаркенов Узакбай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730518350222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Жармагамбетов Ерболат Егиншибаевич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Жубатканов Балтабай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600208300244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Жукин Мираш Жунисулы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800707350087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710411400485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Саян Ауезханович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750815350459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681119301711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Берик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770218300559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Нурлан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471005300442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Серик Сарыулы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530109450055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Кулайм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480126400505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Жумагулова Коныр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760629300304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Жумалин Бибит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880717350274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580525350268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Жумекенов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671117350464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Жумекенов Мирамхан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Нуркен Галымжанулы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901228350542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Жусуков Айдын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671128350300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Буркитбай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710320300692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Елжан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561030300408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Умирбек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420220400872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Жусупова Бакыт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850116450713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Жұлдызай Сапарғалиқызы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931030350660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Зайкенов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540904350260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Зинуллин Умиркан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440515400057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Зулканаева Бибигулсин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580326300170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 Гафур Сапинович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981209350157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Думан Сейтжанұлы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711008301419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Нұрлан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580701400036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Ибраева Зубайра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851004450390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Ибраева Ризагуль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871119350899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Изтаев Нурлан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401220300578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Изтелеулы Турысбек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660101353383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Бабыр Шардкович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701024350125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Жумагали Сундетович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420119450067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Иманкулова Камиля Каримовна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810828450876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Кулахметова Асель Ерденовна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930220450161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Айгерим Кылышбеккызы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990201350435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Сержан Маратулы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960603350300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Таймасов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900614450584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Айман Бериковна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741129300256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931203451060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Касымбекова 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000810650336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Қуанышбекова Мәдина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670223450579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Сейдина Жанаркул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941221451104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Теміржанова Ақбаян Сағынғалиқызы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630510300291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Ерсайын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660204300382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Курмангазы Шоптибаевич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670915300290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Ринат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Искендиров Достан Муратбекович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581125400494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Қуаныш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581102300472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670724350176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Абылай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800306300398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Гауезхан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490131300280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580424350170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Нуриддин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600228300293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Италмасов Жұмағұл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500209300853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Иткалин Кумисбай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700805400475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Иткарин Күмісай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960205450422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Туленова Айзада Ерболаткызы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950724350872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Тынымбай Кылышбек Нурланулы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840725351191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Көшеков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770919300947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Кабак Абзал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840411350633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Азамат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531102300384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Кабденов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780920402977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Кабыланбекова Нурбиби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890419351581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Есен Жайлаубаевич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601026400234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Казиева Бексулу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900626450341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Жанерке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Жамбыл Салимханович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471010301290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Салимхан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950805351414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Каймолдин Багдат Оразұлы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840515350417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Кайнеков Даняр Достиярович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860512351333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Кайнеков Ерканат Достиярович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620531350409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Кайырбеков Бектепберген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730213301107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Габит Тарбакбаевич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720308350625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Айдын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741124301217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Сакен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571228350343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Каламбай Куантай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630215450351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Калжанова Майра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660527300626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600808301284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Жумабек Жанбырбаевич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580628400654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Несибелды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551218300081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Калкаев Турсынбай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591215450481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Калкаев Турсынкабыл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780601303489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690402301164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670727300040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Канафин Қайрат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521020301682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Канафин Кайсар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601109350106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Канафин Касымбек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Нурлыбек Кайсарович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960109450619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Сымбат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790616300735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Каратаганов Ерсін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940817351448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Карауылбеков Жалгасбек Бакытбекулы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730903350235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Асылхан Айтмуканович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Каржауов Касымхан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840606350898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Кариев Сүйіндік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Камысбай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930326351467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700316400596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Кеделбаева Гаухар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851019350227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Кемелов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810901451088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Кенжағалиева Лариса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600125300868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Жумабай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930612450300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Кәдірбай Арайлым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690104350083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Кирянов Виктор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751228400513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Китарова Алмагуль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770827350228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520806400452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Кожахметова Дуйсенкул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610701350074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Нурлыбек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941214400276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Койкенова Жадыра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640128350095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680403350166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Койшыгулов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740316301486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Коканбеков Адил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650222300844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531030300323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 Мухтар Абдибекович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570909300475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Косбергенов Жаппас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920201351425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Азамат Дуйсенбекулы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820801301291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Кошкимбаев Ермек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920315450691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Кошкимбаева Айгуль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940831351117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Көбжанов Нұрғазы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800528301204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Көшеков Сапар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490301350230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Красиков Валентин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760327400319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Красикова Наталья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920329350890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Куандыков Нурсултан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860805301191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Абай Куныспаевич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910712451666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Куганбаева Сабина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880322351443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 Думан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710217350282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Кулахметов Cайранбек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810702350903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 Оразхан Саматович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660811300104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Кулмагамбетов Серик Темиржанулы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Култаев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940113350383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Култаев Маргулан Нурланулы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550812350232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Кульманов Қаратай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870426350310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Кумашаков Серикбай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670123350455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Кундызбаев Талғат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540218300255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Купеев Жұманазар Қазбекович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660412302334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Курианов Марал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850810351113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Асхат Мирамгалиевич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Курманбаев Мирамгали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651012300538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 Ахметжан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681216350172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 Галимжан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660701350112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700212350164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Кайрат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580726450009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Кушмурзин Серикбай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630801300104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Бимыхов Жаксыбай Ергантаевич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630917350111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Даулеткерей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490518400706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Құрмансейтова 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830212350587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Кыдыралиев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620225400237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Қабдуалиева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950104350564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Қабдыгулов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710306401561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Қабыланбекова Алмагул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930905450630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Қаженова Маржан Әлібекқызы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020925550537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Қазихан Нұржан Ерсінұлы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041009550107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Қазиханов Нұрасыл Аблайұлы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Қайдаров Қайрат Егинбаевич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900127351370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Қайдарұлы Елдос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011018550765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Қаржауов Жомарт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490901301600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Қозбақ Шамшиден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010424550412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Құрақбай Шалқар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010327650223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Құрманғалиева Ақнұр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360716350141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Мұканов Тұрғын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810615350465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Бейсенғали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411010350316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Жаугашты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650303350503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Магзумов Тосынбай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570505350356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 Мухамметнур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621022300448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Макамбетов Танатар Байсеитович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810917350992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Маусымбеков Ерлан Байдирович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661204300256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Махамбетов Абылай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Махамбетов Смагул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681028450266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Махатова Гульжан Гельмановна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Махатов Бекболат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530407400514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Медебаева Катима Едресовна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531110450271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Жакешова Алмагуль Туякбаевна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850325350832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Минаев Нурболат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730712300677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Молдағали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650502350327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Молдагалиев Жексенбай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890825450864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Молагалиева Алтынгуль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480503300815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Молдахметұлы Ахмедия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610118300475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Молдашов Бакытжан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960509350598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Молдашов Мирас Алматұлы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680917300471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Мизам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610520300301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Мундыбеков Жамантай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020121551029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Шерхан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810215350589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Мусагалиев Медет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850702351017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Мусилов Олжас Утеуливич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860406350577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Мустанов Ермухан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680101352616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Алмас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770217301532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Габиден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600108400504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Гулжамал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940826350934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 Айдын Адайулы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600201402171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Муханбетжанова Жулдызай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501121300095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 Жумабек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680802300921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Мухатин Сабитбек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680817350048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Мұқанов Сайранбай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950622350907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 Айдос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980122450376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Мұхамбетова Асыл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Мырзағалиев Марал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660613300891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Ибрагим Тусбаевич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660818300509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Нұрғанов Сапабек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Нұрбаев Асқар Абилович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591116300361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Нұрханов Скендербек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Нақыпбеков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721212350242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Аманжол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680429350069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 Мирамбек Есимханович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620404300312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Нугиманов Бейбит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530506300150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Нугманов Берик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821020450799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Нупирова Эльмира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700524350369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Сапаргали Абилович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820410350125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Нурбай Тургынбай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740116401217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Гульнар Тилегеновна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520515401746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Нурканова Умыткан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820914351321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Нуркасымов Гусман Максутович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621026350248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Ниязбек Тулеуович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660820300470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860928351355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Жасулан Газезович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780212450155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Нурмагамбетова Марал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891203351173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 Алмат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Нуртазин Жумагали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770725350443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Туленди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690606350518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Нурфайлов Ерсин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860316301331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Қанатбек Ниязбекұлы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570728350329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Қалибек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520221300139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Олжагулов Бектепберген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890129350834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Дастан Муханбетжанович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891020351051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560228301102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Бейсенбек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680715300126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Дүйсенбек Базенович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540909400545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Айгул Айтжанкызы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950725351727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Сүйіндік Бейсенбекұлы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940503451348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Оразғалиева Нұрәли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700727350045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Миллиард Егинбаевич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Туяк Кусайынович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440302300328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Аманкелді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650412400269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Гауез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810101350564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Медеу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Мираш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910512451440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Кунсулу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700406350149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Парызов Бүркіт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750302300215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Райымбеков Анас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730204350334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Болат Алпысбаевич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520519300199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Сагымбеков Мунсызбай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990120350201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Сағымжан Сержан Серікұлы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940813350844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Сағынған Бауыржан Алпысұлы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890912451331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Аккумис Омиртаевна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700825300666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Садуакасов Онжан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Рахметнур Куанышбаевич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900502450436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Мейрамгуль Салимовна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890403350398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 Ербол Серікжанұлы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890317450565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Садықова Әсем Сәлімгерейқызы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880814351359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Бағдат Саматұлы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570407350402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Амантай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Ерлан Сагинаевич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481109300360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Сагынай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010527550402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Серікболсын Егеубайұлы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751106301052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Сарсенбетов Ораз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410513400153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Саруланова Забира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580602300170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 Жұмаділдә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 Айтбай Назартаевич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720608350110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Сатмурзин Нурлыбек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460310300278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Сауқынбаев Өмірбек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840103350744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Сегизбаев Құнанбай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760820300461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Сейдағали 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790209350273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Сейдағалиев Қайрат Берикович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811124350171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Сейдагалиев Даурен Намазбаевич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510224300361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Сейдагалиев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750413350265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Сейдазимов Бекзада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681104301244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Сейдазимов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 Айтмухабет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740101352154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Сейдегалиев Толебай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571113350109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Сейдильдин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510916350200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Ондаган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960906450255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Серікова Арайлым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870926350546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Сәндібекұлы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451222300141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Симамбаев Салимжан Шаяхметович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460907300342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Смаил Талқан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910507451403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Спандиярова Акгуль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700217350151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Бекет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650101304343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Калмухан Сейлханович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540814450288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Кулназия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591010300068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Түлкібаев Өтеген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570809300362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Тайжанов Жомарт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370308450200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Талқанова Зоя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490520300473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Талканов Азимбай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770415450226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Талканов Әзімбай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870123351201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Талканов Мирасбек Азимбаевич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401120450190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Тасмаганбетова Самига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800806350154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Жумабай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Таубаев Айдар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790614350057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Тауекелов Бейсенгали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820705351276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Ташаев Ерболат Сабыржанович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540727300094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Ташпанов Айтуар Ибраевич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930122351224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Темиргазиев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770727302018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Темиров Тулеухан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600312400335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Темірғалиева Бақыт Сбанбаевна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721009350068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Темірханов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870101351787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Тлеужанов Баглан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841030350532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Джангельды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850101350190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Манарбек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571013350156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Тлеужанов Мирам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700101351038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Тоқсанбаев Сакен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820506350741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Тоқтамысов Маулен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931115350692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Тойкенов Кайыргелді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870708402271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Токкулина Жансая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470418300217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Токкуллин Мамбет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Габит Абдибекович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801016350559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Токсейтов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751215301510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Каскырбай Рахымжанович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470705350085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 Агибай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750710450464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Тулекбаева Уки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Тулемисов Сабит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750405300344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Туленов Дуйсенгали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680622300100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Туркенов Нагашыбай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620805400140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Туркенова Бахыт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621124300115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Жумахан 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750525450378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Турмаганбетова Шынар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701102350065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751225450252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Асем Ерликовна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Успанов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780902301766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Утеулин Асхат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791221300077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Жомарт Мубаракович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461102400325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Файзуллин Балташ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500101301963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Файзуллин Мубарак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630808301206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Хайруллин Сабыржан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780728301860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Бакытжан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850420350713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Нұрлан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930116350744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Хамитбеков Көшимбек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030623550993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Байдаулет Бақытбекұлы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Бейсенгали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811206350177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Адай Хайроллович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650826400468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Магау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781004301221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630101351530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Магауя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860213350726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Нурболат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751003450384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Гульмира Сакеновна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870505450543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Марина Ерлановна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820702350925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Нуржан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790711302788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950223351400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Шарафи 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791020300534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Нагашыбай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700301350039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Шахатов Балқаш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850330351302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Женис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891003350683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Шегембаев Руслан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670930350229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Шегенбаев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740603301743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Шекеров Мадихан Абдырзакович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730212401762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Шекерова Айнагул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900523350820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Шибутов Кайрат Краевич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960123350262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Шоптибай Рамазан Сундетулы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640116300442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Шошақов Жамалижан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940408351197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 Аян Айтбайулы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730724350282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Тажибаев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661203300409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Абдикадыров Муратбек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720705300409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Абдильдин Елжан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620708350440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Абилов Утеген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750425301163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 Есенжол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400202400474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Абылова Алтын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661106300273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Айсагалиев Нурлан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631202450420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Алимжанова Қымбат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621025350420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Алпысбеков Жумаш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671208300993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Бектемис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Утемис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790411301510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Амиргазин Абдрахман Жанбырбаевич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750916350418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Ануаров Акылбек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910919300925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Габдулаухит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710122301238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Гизат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671107300230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 Елубай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Кайыржан Кабылбекович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811006350754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Баигабулов Берик Баигонысович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510819300683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Байгожа Наурызбай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620619300557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Байгужин Акадил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730827300147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Абай Кожагельдинович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740412300132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Байконысов Бексейт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580218350615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Байниязов Абылайхан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700214301355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Балмашов Нурболат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780401302502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Алиби Балтабайулы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610614350468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Орынбай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820403350464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Марғулан Жаканович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460517300213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Акан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810120350236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Елдос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810120350246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Жандос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630610350589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Фазылхан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760622350411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Бекентаев Батырбек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620823300231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Бекетов Бакыт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540329350265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Бекетов Буркетбай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Беккалиев Сулман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770227300251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670126301120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Камбар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500728400673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Биркенова Сахып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Боканов Алимжан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670207300426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Боранбаев Нурлан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640527401032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Досанова Гулбану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Дубирбаев Калихан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640601450151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Дубирбаева Айсулу Койтасовна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550228400426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Дуйсенбина Умит Байпаковна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830705351456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Муратбек Абдилдинович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760128301735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Ергазин Суиндік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010816650797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Ерғазы Аида Сүйіндікқызы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431231450030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Ерманова Бахыт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551216300127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Ершин Балгабай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470510400719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Есенаманова Ибагуль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Есентаев Адай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650120300700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Есмаганбетов Ораз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550819400548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Галия Кентаевна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Жалкенов Галымжан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600118300295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Жамансарин Жомарт Нұрғожин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731106300147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Жандильдин Мейрам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720125350721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Жармаганбетов Алмас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650328350391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Жармаганбетов Ерулан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920209451079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Жумашева Фариза Бауыржанқызы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720929350562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Жумашов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570812300100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Абдирзак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680921300364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Габдолла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880909350981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Жәнібек Дүйсенбайұлы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671115300561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860910450395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Айгуль Смагуловна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690825300552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Дуйсен Омирбекович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Рашид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680924300390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Жомарт Сарбозович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770120350345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Талгат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710208300673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Искендиров Алимбай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Мади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Кабиев Касым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920725451123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Кабиева Сымбат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740110350216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Асхат Сейткалиевич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770622350196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670316300056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Какимжанов Даурен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570210301156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Канафин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880309351056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Каратемиров Ерлан Дюсенбаевич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450818400660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Каргина Нуржамал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870131450729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Каркабатова Айгерим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630503350190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Кашкинбаев Айтжан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Кәрімжан Досет Кәпімжанұлы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Кусаин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710103350371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Койжигитов Канатбек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730329300576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Койжигитов Самат Танатович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550504450076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Койшыгарина Кулаш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751009300512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Колшинбаев Акылбай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Корганбеков Сайлаубек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040723551997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Нұрсұлтан Николайұлы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Кулымбетов Айдынгали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710330300429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Кулымбетов Мураткали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611018350133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Куршибаев Галымжан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471010350258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Кусайынов Жунис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800223300426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Калмаганбетов Самат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950514350761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Рақымбеков Бегім Рашидұлы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931028350868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Рахымбеков Нурым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000929550426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Мағжан Дүйсенұлы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010831650352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Қанатқызы Айым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881101350723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Манжанов Думан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690220300167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Миржакимов Бахыткали Молдашович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630829300127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Миржанов Ахметкали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800106300638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Мухтаров Даулетбек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Мыкышев Сабит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370415400731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Нургалиева Алтын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861026302009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Дастан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000320550900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Маргулан Садуакасулы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730313300777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Нурлыбек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750610350612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Сандибек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800103401204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Отарова Роза Тоболовна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700101303723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Райымбеков Бейбут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700101351051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Аскат Муратовиъ</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731117300139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Сабитбеков 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740605350435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 Саттар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Сапаков Дауренбек Мукашович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400101352382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Сапаков Мукаш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750816350365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Сапин 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671127350246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Спин Максутбек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400314401213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Сапина Тарбие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500709400618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Несип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520529300689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Сарбозов Мәлік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410425450277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Сеилбекова Орынкул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490523300509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 Кабдуали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820120351187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Медет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540802350117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Спандияров Дуйсенгали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621029300555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760101306461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Сулекешов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751126300499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Таишин Даулет Кубекович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600224301267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Тайгельдин Сиражден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830402350577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Тайшин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460322400237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Такаева Агайша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530301300412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Тапаев Жоламан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671107302277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Тапаев Мирам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820101351173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Таубайов Айдар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610718400354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Темержанова Шолпан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910509350172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 Еркебұлан Оразханұлы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850519451019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Терентьева Наталья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410107401160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Терентьева Тамила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520312400328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Тлеубергенова Гайнижамал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520626300319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Тлеужанов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810715350360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Тобылбаев Аскар Карбозович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780324350227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Тобылбаев Булат Карбозович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480315301168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Токсанов Омиржан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630701350286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Толегенов Жумабай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760122301089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Тулеубаев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820628350557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Уалиев Серікқали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971211351124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 Айбек Ғабиденұлы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571210301397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Шамгын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Ходенов Абусагит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650826300293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Шагиров Сабыржан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631219450275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Шайкенова Роза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910317350842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Наурызбек Шаймерденович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Шакыманов Бекболат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540712300786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Шакыманов Шоптибай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780405301734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Жасулан Бекболатович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Каримжан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Шекеров Сагадат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961110350303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Шуптибаев Максатбек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730101302483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Шурменов 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701016401169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Абдикова Асем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860110350776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Жанибек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720407350267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Есимаганбетов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911129351178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Жанғабылов Досбол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750918300521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740531300526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Кокишов Тайбур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521202400684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Каканова Ултуган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Кеделбаев Уйсинбай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570905450159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Шакиржанова Райса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Каргина Капуза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760229350217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Байдилдин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840215350061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Мырзагали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Несипов Амангелди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620518450444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Кулайша Бакытжановна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791127400449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Жухина Рыскуль Койшыбаевна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851109450827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Утеулина Айнур Жумадиловна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Боранбай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Макишов Жангабыл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Нарбаев Раха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871203350706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Руслан Жанбырович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700505350127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Жайлыбай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610714350184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Егеубай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540817350218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Шөптібай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Дүйсен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690918350277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Тажикенов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600406400702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Мираш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501227400147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Тажикенова Жанига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670802350094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770914301145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Толеухан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661203350039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710714300268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Дауренбек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870215351083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Умиртаев Канат Мухиденович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771228350325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Дастан Фазылович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611027300215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Танат Мукашович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630808301206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Сабыржан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Кайрат Нагашыбаевич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981123350249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Шоптибай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Бейбит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800206450030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Кумашакова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770719301958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421107300468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Едиресов Дузенбай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Боланов Амангазы Нургазиевич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720407350267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Сабитжан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911129351178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Жанғабылов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750918300521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930308451623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Айгерим Оракбаевна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740531300526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Көкишев Тайбурил Мураталиевич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521202400684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Каканова Ултуар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Кеделбайов Уисинбай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570905450159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760229350217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"Бөгенбай"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840215350061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910904351425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620518450444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791127400449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Марқайдар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851109450827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Жангабыл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Нарбаев Раха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610714350184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Сәкен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160440017971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Байгабыл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Егеубай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540817350218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Шоптибай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Дүйсен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690918350277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770914301145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Тулеухан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600912350228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710714300268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Дауренбек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Дулат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630808301206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Сабыржан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Қайрат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740929400239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Абдихалықова Кенжегүл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Боланов Аманғазы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Боланов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421107300468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Едіресов Дузенбай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770719301958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800206450030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Кумашакова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760229350217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Бейбут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910914350283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Жайлаубек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760928300371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Нариман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791024302052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790408301277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Досым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950415351543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Шәмшиденов Нұрбол Бақытұлы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750126300704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Шахатов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760715350299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Шибутов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700101351087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Шибутов Калихан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850727350709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Еркін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880401450588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Рысжан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780501302536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Бақытбек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Фазылжан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670822350192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Жаныбеков Ералы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600815450069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Зулхарнаева Гулнар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700930300776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Ташай Танаткан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200240003378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"Кайрат-2005"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610606300616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 Сарсенгали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830726350373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 Дуйсенгали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Оразбек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630327301106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Досбергенов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700827350544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Есет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950114350482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Тунгышбай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751112300661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Серикбек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971127451085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Сейтенова Перизат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Алтай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911115350531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Баимбетов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381217300733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Егинбай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540403300479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Гафаров Ергали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680509301372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Тынымбай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920106450734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Аигерим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710222300709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530610450514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Кенжегулова Жумабике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Ильяс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760909301423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Куттыгожин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451116400419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Мұсағұлова Әсия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990626350262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Батырхан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 Арманбек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800812301921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000819550253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Бердібек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610119300649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 Өтеғали Төкенұлы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770705300735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Абдихалықов Алимжан Еликбаевич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860824350768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Абдихалык Нурбек мейрамулы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Абдрешов Жанабай Камешович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710425301691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Қуат Салауатұлы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Есімхан Есекнұлы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900304350929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Мирам Есимханович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620528401511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Бакытжан Ашыкбаевна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630224300623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Бауыржан Егинбаевич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670110350518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Кайрат Егинбаевич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691016450391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Алимсурина Нуржамал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791220302038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Арман Аблахатович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771126301392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Азамат Какимовыч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Атамбозов Бердибек Ильясович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660220450679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Атамбозова Амина 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830620351127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Атымтаев Даулет Файзуллинович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670125301482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Атымтаев Марат Файзуллинович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Досан Ауезханович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501225350255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Досымхан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Байгенжин Байгабыл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970927350413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Баймаганбетов Заманбек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630721301108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Толеухан Сейлханович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680101302799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Джумадилов Оразалы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Сарсен Сарманович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640911350280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Есниязов Куанышбай Жанаевич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950121351179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 Аязби Жанабергенұлы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 Абылай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630705301271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 Касымхан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690928301174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Жанарбаев Отегали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770825301366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Бауржан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810825450691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Жанбуршина Асима Адиатовна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700219300136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Дархан Сугирбаевич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620420300588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 Мейрамхан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861231350717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Жаухин Сабитбек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660909300454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Конысбай Жабагинович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550416401208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Сакыпжамал Урустемовна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690124300660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Жургубаев Ахметбек Тлеубаевич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721122301490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Имансеитов Уралбек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880825351081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Жалган Досмаханович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640522300695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Кадиршинов Мырзабек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640414400565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Кадршинова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750113301414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Берик Токтасынович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651225301376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Какенов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Кайрат Бексултанович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740223302518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Канат Бексултанович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920503350944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Койгелдин Аян Балгабековыч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Кошекбаев Еркебулан Токмаганбетович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750409300603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Кенжехан Мырзагалиевич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780427302069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Кравец Виктор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801016300235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Кравченко Алексей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601206450060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Кайпенова Бибигул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751209300582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Лескин Мурат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430701402240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Мужичук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380724300787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Недоноско Павел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730619301174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Серик Аянбергенович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690101303888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Бакытжан Кабдрашович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770716401462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Нурмаганбетова Айнур Боранбаева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550613300462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Талгатбек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390511300364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Карим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510108300618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Сайболов Торгайбай Амиргалиевич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781218350075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Дуйсенбек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670823301030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Кайрат Сарсенгалиевич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860507351049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Старостин Максим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920319351605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Тажин Наурызбек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801214300797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Танауов Серик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740124350133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Бақытжан Наменұлы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670214350058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Берик Наменович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930906350352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Токмаганбетов Айдос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"Табыс"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690505300730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Турмагамбетов Кабылда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730411450356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Турмаганбетова Кенже Конкабаевна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780505301857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Женис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691222301317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Болат Шоптыбаевич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601225300488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Ғалымжан Мырзаханұлы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770801301517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Гани Мырзаханович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Сейтжан Мырзаханұлы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Болат Балтабайұлы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Абдибекова Жамат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721222350224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Абдигалиев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671125300427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Елжас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771126301075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890723351039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Абилдин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691103301052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Олжас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800206350231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Ерлан Калмуханович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760719300373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Кенжебек Дуитович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690421450330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Абильдина 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590519350386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Канафия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661109450262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Адилбекова Мирамкул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790404302510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Акбаров Дамир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500915300465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Бекет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730101303947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Жарас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611020350441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Амирхамзин Дуйсенбек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871130350740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Аргынбеков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000216650248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 Асыл Асқарқызы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000601550620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Турсынгали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Ауезбай Жалгасбай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600703300483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Байболганов Бирали кабенович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721204300389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Байгулин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Байгулин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840227351192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Байгулин Ракымбек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420228300265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Байгулин Ракымжан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670527350347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Байдрахманов Тулепберген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770119350200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Тулепберген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771027350253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Баймаков Мейрамгали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Бакытбек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741015400450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Баймолдина 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910826351677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Балтамуратов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010802650186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Қалдыгұл Жұмабекқызы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810318450388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Бигабулова Динара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940930351135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Дауитов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650906450310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Дауитбаев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680317300717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Адилбек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761022300694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Досымханұлы Ардақ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980226350375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Дүйсенгалиев Ерканат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990402350472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Байдос Русланұлы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490915300708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Болатбек 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730815350613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Есимсейтов Канатбек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671001300482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Есимсейтов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871115351101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 Дархан Сайлауұлы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821208350962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520312350467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Сайлау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420501403379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Шайзат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810321350269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Тажин Руслан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670216300151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Жумадил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740526350397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620519350374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Жангабулов Сүлеймен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840930350802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Жанғабулов Төлеумурат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Ныгмет 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871201350715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Шанытов Жанибек Балгабаевич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830514350579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360812300157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Жухин Бакытжан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Жухин Фарман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740107350547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Идиресов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Габиден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730610450318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Жанерке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690413400350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Осипова Лаззат Елубаевна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990209350433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Нурлан Мирамұлы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971127350328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Койшыбай Шерхан Олжасулы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721012350193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000110550265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Кабитзянов Айзат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701222350121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880111350309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Какиман Биржан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680920350058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Жумабек Кашырбекович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860607350996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Капешов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Айдархан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Касымхан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790716301003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Нурбол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831122450973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Койшыбаева Анаркуль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660220301249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Корганбеков Козыбай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771016350362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Корганбеков Танат Елубайулы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710910350379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Асет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Бейсенбек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480320300612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Бекмаганбет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731125300420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Габидолла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860513450179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Ақмарал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700802300531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760501350582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Кызырин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010820550168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Магомедов Тандар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730420300540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Мауленов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610923400349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Махатова Гульсара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Молдагалиов Нургазы Балтабайович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770816301162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Муздаханов Бейбит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760206300324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Оркенбай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Ракышов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780616350204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571218350180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Негматулла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40614350436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Нариман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960301350349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Сагымбай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Жумабек Капбасович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650213300386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Боранбай Бакиржанович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601201300586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Габдылхамит Бакитжанулы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700730350246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Жанбырбай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860305350924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960911350216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Сейдагалиев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591219300262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811110351232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590925350195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Балташ Козинулы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830503350747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650726301228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Туржанов Кайырбек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640109401515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Боранкул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Габиден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970916351015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Шайкамал Берікболсын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581203400517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Шарова Кулсин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780710301881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Данияр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841210350977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Шонгалов Жумат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621007300090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 Каримжан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790209300673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Кайыржан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Ербосынов Байболат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781207301047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781212300938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870201351146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Шаттык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760630300131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Нурымжан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590531300117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Салимхан Зейноллаулы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780920300994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761230300635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Байзиров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760318301024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Бакыт Тайжанулы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981206450157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Қасымова Айзада Жақсылыққызы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030409550147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Алишер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820923350273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Ракымбек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630707350269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Тельман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860303450721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Сейтова Гүлім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580919400488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Тиленова Толеу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810221350552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Альмаганбетов Самат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621210350278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Серик Жараспайулы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880315351326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Бужентаев Мэлс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750927350170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Мархабат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Сагадат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931213351485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Жарасбай Төлеген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950517450070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Аргынбаева Райхан Нагметовна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680802300921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Мухатин Сабитбек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Айсултан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720419350193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Cейдин Куламерген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680925450527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Абдикаримова Дария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451115300318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Аймаганбетов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801226350213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650726350444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Дуйсенбек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620828350275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Акышев Естай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791010350254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Жанибек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810119300620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Аслан Каргабекович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360202400325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Аргынбекова Зылкия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800310402322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Аяпова Мирамкул Бейсенова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360920400498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Аяпова Райхан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750810400618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Байдилдина Куралай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770901300979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Сабит Турсынович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680115300530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Башпанаев Ныгимет Амиргалиевич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730602300282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Бейсенгалиев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810511350767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Гази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891128450967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Бекова Индира Есентаевна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680623450327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Набира Избастовна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000812550182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Егізбай Арыстан Қайратұлы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820412350919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Ерадилов Азамат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510616300223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Жарманов Алпысбай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910404451027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Жолбарысова Айдана Боранбайкызы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621206400494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Жолдасбаева Зейнеп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Канат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770222400607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Журмаганбетова Адеми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920831451030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Зайкенова Бекзада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730809350660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Изтелеуов Кайыр Шарович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660101353383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Бабыр Шарович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940926351193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Тұрсынов Аманкелді Бақытжанұлы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900901351586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Исмайлов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900101351943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Ержігітов Ерқанат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930628350669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Сауқымбаев Ердос Досымбекұлы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580809300304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Хамитбек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900901351586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840723351084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690530350347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Сейдаззимов Гиззат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801104350507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Берик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 Болат Серикулы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750923350119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Балғабай Егинбайұлы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870206350722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Коныршин Жасулан Серикович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680119513011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Кохамбеков Иманбек Файзулинович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610302300653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Кукамбеков Ихсан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470112300342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Курымбаев Егинбай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680520450624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Кусайынова Жанат Шариповна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881107450227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Альмаганбетова Жанна Балгабаевна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770429301476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730301400513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Князова Бақытгүл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741107350103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Албақай Айдын Жанғалиұлы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831125351026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 Ербол Нурмуханбетович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810518350587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Мүкибаев Каратай Кенжеевич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011231550139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 Дархан Тельманұлы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870209351010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Мырзабев Ералы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680411450512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Мырзагазина Сауле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690811350403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Балабай Болекбаевич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711105301426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Дуйсенбек Жақсылықұлы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940525402022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Мырзекеева Салтанат Казиевна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610115350752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540913301668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Турар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760916300522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Тургынбай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710801350326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Бейсенбек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551118350321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Жумекен Елкеевич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630211300523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Рамазан Мырзабаевич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680814300362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Раман Мырзабаевич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420308401839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Жумакул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760321350524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Сайымов Данабек Конысбекович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361213300202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Сейдин Зикир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870517351124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Нуржан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791002350191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Төленов Кенжебек Ғалымжанұлы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Токмаганбетов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840131450119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Токтамысова Гульжан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740526300925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Абай Сардарович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631017300591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Жапар Сардарович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380910350299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Толенов Галымжан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650616301379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Аманжол Сардарович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810511450812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Тулеубаева Гульмира Кабиболаевна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Марат Бакитович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620716350464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Кайыркен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Ыскаков Салауат Капжелелулы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Каргабек Сейлханұлы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500923350267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Мейзам Капарович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780428402893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Жаксыгул Жанабергеновна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800303302289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Батырбек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Сарсенбек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921022351247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Бегалов Кенжебек Имбайулы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890901351363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Кайрат 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780214350070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Төлебаев Мағжан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551219350122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 Рыстан Омарұлы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 Шаяхмет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730616300853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 Сайлау Олжабекұлы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Қанафин Ахметбек Султанбекович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680122301011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Әбдікәрім Ерхан Қонақұлы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751013300485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Берік Султанбекұлы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690704300762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Серік Сапабекұлы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710912350131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Даулет Молдахметович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690722300820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Қозбақ Айтуар Алдангорұлы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651205300834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Қорғанбеков Байдүйсен Жақсыбайұлы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720602300845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Қорғанбеков Жұмағұл Жақсыбаевич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641112350259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Қосекенов Мурат Байсекенович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590505450623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Ақдәулет Марат Қайыржанұлы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640225301321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Ақдәулетов Болат Қайыржанович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Асет Сакенович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740727350191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Нурлыбек Сабитбекович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690428350273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Абдигалиев Қаршыға Қабижанович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 Дархан Конакович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611025350528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Құрманғазы Жамбулович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760707300407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Абдхадр Бисенғали Назарұлы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780306350239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Абильтаев Еркин Абдыгалиевич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820602350971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Еркебұлан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600104301732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Агатанов Кобек Байгабылулы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531015300292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Адильбеков Жуман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710216350287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Муханбедияр Дүйсенбиевич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590505301311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 Тойман Шобданұлы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660101305938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Қайрат Шобданұлы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951742423476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Аймаганбетова Масура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711104300066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Оразбай Жаркенович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710310350416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Мақсұт Қылышбаевич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700620301302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 Телман Зейнолла?лы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790715301197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Багдат Сабыржанович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770308303345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Алмуханов Марат Шрайденович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390729300270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Альмағанбетов Алимжан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520717300294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Амзин Жумаш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Амиралин Саламат Сапаұлы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710319400554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Амиралина Гульбану Асанқызы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710712450140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Амиралина Салтанат Сапақызы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Асылбек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Мұрат Алданышович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750412301599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Акжол Султанұлы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791008301881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Калдыбек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Аскербекұлы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721024350199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Атембеков Қайырбек Зауышович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610208350123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Болат Бияхметұлы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Нурсулу Абугалиевна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841002350014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Ауезбеков Ерхан Умирханович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591229350134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Ауезбеков Умирхан Ибниевич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790328301054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Еркин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730905350266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Ауелбеков Мухамед-Шар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740423300483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Сейдазім Түйебайұлы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440615450057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Айман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710214450034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Гульбаршын Тюлюмбаевна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791004301421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Бүркітов Бекзада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790719302682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Байдилдин Алмат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Байдилдин Оразбек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700820450364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Байдильдина Раушан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510918407635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Байдиова Сандуғаш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Байзакова Улжалгас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591111350073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Байкенов Жанкельди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821126350213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Байузаков Асет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991215351318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Бакарамов Нұрдаулет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570522300709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 Сейтбек Сматайұлы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650919350542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Бейсембаев Мухамбеткали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340509400599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Бейсенбаева Жумакул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470109350065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Есет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780928401932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Гульдана Саркеновна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Тасболат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500827400862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Берденова Кулшарун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850908350970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Бигабулов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620606450531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Бирмакова Нурсулу Саликовна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720101352834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Кайрат Сагинганович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550131300511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Богенбай Дастан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560507445612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Боранбаева Шайза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560610300428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Наурызбай Еспаевич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960823350773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Ғабдуали Нұржан Таңатарұлы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Омирзак Кошанович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961203451511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Ғазез Гүлнұр Ғазезқызы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Дүйсенбин Айдархан Ибитанович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Дүйсенбин Аманжол Ибтанович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511107401005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Дәуренбекова Күлдірайхан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580912450238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Дагманова Жумаш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590501350427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Дастанбаев Мирамхан Какимичович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790721350247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Дастенов Батырбек Токтарович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611114350046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Боранбай Камалиевич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710102350168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Батыр Хамитбекович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Мұратбек Хамитбекович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901224350799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Ашим Шапашотулы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840209351342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Доспанов Бауыржан Темирханович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750501301295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Доспанов Еран Касымханович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770524300820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Доспанов Нурлан Касымханович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730116350584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Дүйсенбин Бекболат Ибтанович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Дюсенбин Тыныбек Ибитанович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400825300653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Едігенов Бейсен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730104300881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Бақытжан Сұлтанұлы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Есмагамбетов Жанибек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900620351717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Естеков Еркин Сагынгалиулы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750617300555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 Ербол Айтбайұлы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881108350226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Әбжанов Ғибадат Жарылғапұлы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800412302083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Әлімжанұлы Шәріп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860817350343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Әтембек Еркебұлан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510215350567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Жұмаганбетов Хайролла Құбайдоллаұлы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881009350991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Жұманов Наржан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Жаңбыршин Тургали 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490201350594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Жақыбаев Нұралы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Жабагин Жомарт Ахатович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611206350422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 Алимжан Турлыгулович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520313300763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Жакибаев Ердигуль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600901402046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Жакибаева Карашаш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780418302595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Жакубаев Берик Таканович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850404351334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Ерлан Жаксыбаевич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000802550326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Ерғанат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Құрмангазы Жапарович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460422350194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Жаманбалин Козы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551115301218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Жандилдин Алибек Жанибекович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641018300737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Жандилдин Сақан Жанибекович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710403301116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Жаркеев Талгат Кусайнович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391203357356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Жаукин Турсынбай Утебаевич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Жубатканов Сарсенгали Аяпбергенович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800527350445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Жасулан Дүйсенбаевич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511205400505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 Ақбопе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510215301291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Жұмағамбет Қайролла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650724300605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Серик КДКшакбаевич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980824350118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Заушов Шалқар Қайырбекұлы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511224301056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Изтелеуов Сабит Шуптибаевич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670428350232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Имағанбетов Серік Мукушевич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601114350311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 Мерей Бақытұлы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890607351395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Иманов Ернур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850810350732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Дархан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Талғат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601120300675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Нұрлан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440501400526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801217350462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Саян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890303351362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620702300590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891026351617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881203350480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Еркебулан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660713300796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Жубаныш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930706350701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Калиоллин Асет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580718350316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Кульпеисов Бейсенбай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650101307080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741113300556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390120300626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Казыбай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620619300440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Мажиров Магзум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631013400516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Мажирова Лаззат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670122400424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Новикова Татьяна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770829300879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700202300629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880801350305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Динмухамед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740621300397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641017300612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Нагашыбай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740828300491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771031301554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540928300969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Кабдымажит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141240022761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"Нурлы-жол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590328301240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Тосов 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720226300792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Айтбай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890718350648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891011350538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Жакибай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610102350840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Каскырбай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760915300309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790615301976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Тургумбеков Балгабай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690203301618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Шалгимбаев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Авсиевич Василий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510415300716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Атымтаев Сапарбай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581102350578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 Базылбек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630617300669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Егинбай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510210301492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Жолдыбек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780421350056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Сарсен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591030300909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Мейрамхан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620717301095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Омирхан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600828301065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Салимкерей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780719302723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Кадин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390201301258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Кадин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910728350708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Базар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741124301217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631025400736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Гулназ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720226350461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740901301684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Спандияров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 Адыр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540928300969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Кабдыжамит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731107300968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730416301209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Тулеубаев Таскынбай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7"/>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Р/с</w:t>
            </w:r>
          </w:p>
          <w:bookmarkEnd w:id="88"/>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бұқалар</w:t>
            </w:r>
          </w:p>
          <w:bookmarkEnd w:id="89"/>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9" w:id="90"/>
    <w:p>
      <w:pPr>
        <w:spacing w:after="0"/>
        <w:ind w:left="0"/>
        <w:jc w:val="left"/>
      </w:pPr>
      <w:r>
        <w:rPr>
          <w:rFonts w:ascii="Times New Roman"/>
          <w:b/>
          <w:i w:val="false"/>
          <w:color w:val="000000"/>
        </w:rPr>
        <w:t xml:space="preserve"> Шалғайдағы жайылымдарда жаю үшін ауыл шаруашылығы жануарлары басының саны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Р/с</w:t>
            </w:r>
          </w:p>
          <w:bookmarkEnd w:id="91"/>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