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a5678f" w14:textId="da5678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Амангелді ауданы бойынша 2025 – 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Амангелді ауданы мәслихатының 2025 жылғы 27 маусымдағы № 173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Амангелді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Амангелді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Амангелді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Альмагамбетов</w:t>
            </w:r>
            <w:r>
              <w:rPr>
                <w:rFonts w:ascii="Times New Roman"/>
                <w:b w:val="false"/>
                <w:i w:val="false"/>
                <w:color w:val="000000"/>
                <w:sz w:val="20"/>
              </w:rPr>
              <w:t>
</w:t>
            </w:r>
          </w:p>
        </w:tc>
      </w:tr>
    </w:tbl>
    <w:bookmarkStart w:name="z8" w:id="3"/>
    <w:p>
      <w:pPr>
        <w:spacing w:after="0"/>
        <w:ind w:left="0"/>
        <w:jc w:val="both"/>
      </w:pPr>
      <w:r>
        <w:rPr>
          <w:rFonts w:ascii="Times New Roman"/>
          <w:b w:val="false"/>
          <w:i w:val="false"/>
          <w:color w:val="000000"/>
          <w:sz w:val="28"/>
        </w:rPr>
        <w:t>
      КЕЛІСІЛДІ:</w:t>
      </w:r>
    </w:p>
    <w:bookmarkEnd w:id="3"/>
    <w:bookmarkStart w:name="z9" w:id="4"/>
    <w:p>
      <w:pPr>
        <w:spacing w:after="0"/>
        <w:ind w:left="0"/>
        <w:jc w:val="both"/>
      </w:pPr>
      <w:r>
        <w:rPr>
          <w:rFonts w:ascii="Times New Roman"/>
          <w:b w:val="false"/>
          <w:i w:val="false"/>
          <w:color w:val="000000"/>
          <w:sz w:val="28"/>
        </w:rPr>
        <w:t>
      "Амангелді ауданы әкімдігінің жер</w:t>
      </w:r>
    </w:p>
    <w:bookmarkEnd w:id="4"/>
    <w:bookmarkStart w:name="z10" w:id="5"/>
    <w:p>
      <w:pPr>
        <w:spacing w:after="0"/>
        <w:ind w:left="0"/>
        <w:jc w:val="both"/>
      </w:pPr>
      <w:r>
        <w:rPr>
          <w:rFonts w:ascii="Times New Roman"/>
          <w:b w:val="false"/>
          <w:i w:val="false"/>
          <w:color w:val="000000"/>
          <w:sz w:val="28"/>
        </w:rPr>
        <w:t>
      қатынастары бөлімі" коммуналдық</w:t>
      </w:r>
    </w:p>
    <w:bookmarkEnd w:id="5"/>
    <w:bookmarkStart w:name="z11" w:id="6"/>
    <w:p>
      <w:pPr>
        <w:spacing w:after="0"/>
        <w:ind w:left="0"/>
        <w:jc w:val="both"/>
      </w:pPr>
      <w:r>
        <w:rPr>
          <w:rFonts w:ascii="Times New Roman"/>
          <w:b w:val="false"/>
          <w:i w:val="false"/>
          <w:color w:val="000000"/>
          <w:sz w:val="28"/>
        </w:rPr>
        <w:t>
      мемлекеттік мекемесінің басшысы</w:t>
      </w:r>
    </w:p>
    <w:bookmarkEnd w:id="6"/>
    <w:bookmarkStart w:name="z12" w:id="7"/>
    <w:p>
      <w:pPr>
        <w:spacing w:after="0"/>
        <w:ind w:left="0"/>
        <w:jc w:val="both"/>
      </w:pPr>
      <w:r>
        <w:rPr>
          <w:rFonts w:ascii="Times New Roman"/>
          <w:b w:val="false"/>
          <w:i w:val="false"/>
          <w:color w:val="000000"/>
          <w:sz w:val="28"/>
        </w:rPr>
        <w:t>
      _________________ А.А. Қарғабай</w:t>
      </w:r>
    </w:p>
    <w:bookmarkEnd w:id="7"/>
    <w:bookmarkStart w:name="z13" w:id="8"/>
    <w:p>
      <w:pPr>
        <w:spacing w:after="0"/>
        <w:ind w:left="0"/>
        <w:jc w:val="both"/>
      </w:pPr>
      <w:r>
        <w:rPr>
          <w:rFonts w:ascii="Times New Roman"/>
          <w:b w:val="false"/>
          <w:i w:val="false"/>
          <w:color w:val="000000"/>
          <w:sz w:val="28"/>
        </w:rPr>
        <w:t>
      "27" маусым 2025 жыл</w:t>
      </w:r>
    </w:p>
    <w:bookmarkEnd w:id="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 w:id="9"/>
    <w:p>
      <w:pPr>
        <w:spacing w:after="0"/>
        <w:ind w:left="0"/>
        <w:jc w:val="both"/>
      </w:pPr>
      <w:r>
        <w:rPr>
          <w:rFonts w:ascii="Times New Roman"/>
          <w:b w:val="false"/>
          <w:i w:val="false"/>
          <w:color w:val="000000"/>
          <w:sz w:val="28"/>
        </w:rPr>
        <w:t>
      "Амангелді ауданы әкімдігінің</w:t>
      </w:r>
    </w:p>
    <w:bookmarkEnd w:id="9"/>
    <w:bookmarkStart w:name="z15" w:id="10"/>
    <w:p>
      <w:pPr>
        <w:spacing w:after="0"/>
        <w:ind w:left="0"/>
        <w:jc w:val="both"/>
      </w:pPr>
      <w:r>
        <w:rPr>
          <w:rFonts w:ascii="Times New Roman"/>
          <w:b w:val="false"/>
          <w:i w:val="false"/>
          <w:color w:val="000000"/>
          <w:sz w:val="28"/>
        </w:rPr>
        <w:t>
      кәсіпкерлік және ауыл шаруашылығы бөлімі"</w:t>
      </w:r>
    </w:p>
    <w:bookmarkEnd w:id="10"/>
    <w:bookmarkStart w:name="z16" w:id="11"/>
    <w:p>
      <w:pPr>
        <w:spacing w:after="0"/>
        <w:ind w:left="0"/>
        <w:jc w:val="both"/>
      </w:pPr>
      <w:r>
        <w:rPr>
          <w:rFonts w:ascii="Times New Roman"/>
          <w:b w:val="false"/>
          <w:i w:val="false"/>
          <w:color w:val="000000"/>
          <w:sz w:val="28"/>
        </w:rPr>
        <w:t>
      мемлекеттік мекемесінің басшысы</w:t>
      </w:r>
    </w:p>
    <w:bookmarkEnd w:id="11"/>
    <w:bookmarkStart w:name="z17" w:id="12"/>
    <w:p>
      <w:pPr>
        <w:spacing w:after="0"/>
        <w:ind w:left="0"/>
        <w:jc w:val="both"/>
      </w:pPr>
      <w:r>
        <w:rPr>
          <w:rFonts w:ascii="Times New Roman"/>
          <w:b w:val="false"/>
          <w:i w:val="false"/>
          <w:color w:val="000000"/>
          <w:sz w:val="28"/>
        </w:rPr>
        <w:t>
      _________________________ А.Т. Саржанов</w:t>
      </w:r>
    </w:p>
    <w:bookmarkEnd w:id="12"/>
    <w:bookmarkStart w:name="z18" w:id="13"/>
    <w:p>
      <w:pPr>
        <w:spacing w:after="0"/>
        <w:ind w:left="0"/>
        <w:jc w:val="both"/>
      </w:pPr>
      <w:r>
        <w:rPr>
          <w:rFonts w:ascii="Times New Roman"/>
          <w:b w:val="false"/>
          <w:i w:val="false"/>
          <w:color w:val="000000"/>
          <w:sz w:val="28"/>
        </w:rPr>
        <w:t>
      "27" маусым 2025 жыл</w:t>
      </w:r>
    </w:p>
    <w:bookmarkEnd w:id="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 w:id="14"/>
    <w:p>
      <w:pPr>
        <w:spacing w:after="0"/>
        <w:ind w:left="0"/>
        <w:jc w:val="both"/>
      </w:pPr>
      <w:r>
        <w:rPr>
          <w:rFonts w:ascii="Times New Roman"/>
          <w:b w:val="false"/>
          <w:i w:val="false"/>
          <w:color w:val="000000"/>
          <w:sz w:val="28"/>
        </w:rPr>
        <w:t>
      Қостанай облысы әкімдігі ветеринария</w:t>
      </w:r>
    </w:p>
    <w:bookmarkEnd w:id="14"/>
    <w:bookmarkStart w:name="z20" w:id="15"/>
    <w:p>
      <w:pPr>
        <w:spacing w:after="0"/>
        <w:ind w:left="0"/>
        <w:jc w:val="both"/>
      </w:pPr>
      <w:r>
        <w:rPr>
          <w:rFonts w:ascii="Times New Roman"/>
          <w:b w:val="false"/>
          <w:i w:val="false"/>
          <w:color w:val="000000"/>
          <w:sz w:val="28"/>
        </w:rPr>
        <w:t>
      басқарамасының "Амангелді ауданының</w:t>
      </w:r>
    </w:p>
    <w:bookmarkEnd w:id="15"/>
    <w:bookmarkStart w:name="z21" w:id="16"/>
    <w:p>
      <w:pPr>
        <w:spacing w:after="0"/>
        <w:ind w:left="0"/>
        <w:jc w:val="both"/>
      </w:pPr>
      <w:r>
        <w:rPr>
          <w:rFonts w:ascii="Times New Roman"/>
          <w:b w:val="false"/>
          <w:i w:val="false"/>
          <w:color w:val="000000"/>
          <w:sz w:val="28"/>
        </w:rPr>
        <w:t>
      ветеринариялық станциясы" коммуналдық</w:t>
      </w:r>
    </w:p>
    <w:bookmarkEnd w:id="16"/>
    <w:bookmarkStart w:name="z22" w:id="17"/>
    <w:p>
      <w:pPr>
        <w:spacing w:after="0"/>
        <w:ind w:left="0"/>
        <w:jc w:val="both"/>
      </w:pPr>
      <w:r>
        <w:rPr>
          <w:rFonts w:ascii="Times New Roman"/>
          <w:b w:val="false"/>
          <w:i w:val="false"/>
          <w:color w:val="000000"/>
          <w:sz w:val="28"/>
        </w:rPr>
        <w:t>
      мемлекеттік кәсіпорны басшысының м.а.</w:t>
      </w:r>
    </w:p>
    <w:bookmarkEnd w:id="17"/>
    <w:bookmarkStart w:name="z23" w:id="18"/>
    <w:p>
      <w:pPr>
        <w:spacing w:after="0"/>
        <w:ind w:left="0"/>
        <w:jc w:val="both"/>
      </w:pPr>
      <w:r>
        <w:rPr>
          <w:rFonts w:ascii="Times New Roman"/>
          <w:b w:val="false"/>
          <w:i w:val="false"/>
          <w:color w:val="000000"/>
          <w:sz w:val="28"/>
        </w:rPr>
        <w:t>
      ________________________ Е.Б. Қожанов</w:t>
      </w:r>
    </w:p>
    <w:bookmarkEnd w:id="18"/>
    <w:bookmarkStart w:name="z24" w:id="19"/>
    <w:p>
      <w:pPr>
        <w:spacing w:after="0"/>
        <w:ind w:left="0"/>
        <w:jc w:val="both"/>
      </w:pPr>
      <w:r>
        <w:rPr>
          <w:rFonts w:ascii="Times New Roman"/>
          <w:b w:val="false"/>
          <w:i w:val="false"/>
          <w:color w:val="000000"/>
          <w:sz w:val="28"/>
        </w:rPr>
        <w:t>
      "27" маусым 2025 жыл</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"27"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173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29" w:id="20"/>
    <w:p>
      <w:pPr>
        <w:spacing w:after="0"/>
        <w:ind w:left="0"/>
        <w:jc w:val="left"/>
      </w:pPr>
      <w:r>
        <w:rPr>
          <w:rFonts w:ascii="Times New Roman"/>
          <w:b/>
          <w:i w:val="false"/>
          <w:color w:val="000000"/>
        </w:rPr>
        <w:t xml:space="preserve"> Амангелді ауданы бойынша 2025-2029 жылдарға арналған жайылымдарды басқару және оларды пайдалану жөніндегі жоспар</w:t>
      </w:r>
    </w:p>
    <w:bookmarkEnd w:id="20"/>
    <w:bookmarkStart w:name="z30" w:id="21"/>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Амангелді ауданының аумағында жайылымдардың орналасу </w:t>
      </w:r>
      <w:r>
        <w:rPr>
          <w:rFonts w:ascii="Times New Roman"/>
          <w:b w:val="false"/>
          <w:i w:val="false"/>
          <w:color w:val="000000"/>
          <w:sz w:val="28"/>
        </w:rPr>
        <w:t>жоспар</w:t>
      </w:r>
      <w:r>
        <w:rPr>
          <w:rFonts w:ascii="Times New Roman"/>
          <w:b w:val="false"/>
          <w:i w:val="false"/>
          <w:color w:val="000000"/>
          <w:sz w:val="28"/>
        </w:rPr>
        <w:t xml:space="preserve"> (картасы);</w:t>
      </w:r>
    </w:p>
    <w:bookmarkEnd w:id="21"/>
    <w:bookmarkStart w:name="z31" w:id="22"/>
    <w:p>
      <w:pPr>
        <w:spacing w:after="0"/>
        <w:ind w:left="0"/>
        <w:jc w:val="both"/>
      </w:pPr>
      <w:r>
        <w:rPr>
          <w:rFonts w:ascii="Times New Roman"/>
          <w:b w:val="false"/>
          <w:i w:val="false"/>
          <w:color w:val="000000"/>
          <w:sz w:val="28"/>
        </w:rPr>
        <w:t xml:space="preserve">
      2)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карта</w:t>
      </w:r>
      <w:r>
        <w:rPr>
          <w:rFonts w:ascii="Times New Roman"/>
          <w:b w:val="false"/>
          <w:i w:val="false"/>
          <w:color w:val="000000"/>
          <w:sz w:val="28"/>
        </w:rPr>
        <w:t>;</w:t>
      </w:r>
    </w:p>
    <w:bookmarkEnd w:id="22"/>
    <w:bookmarkStart w:name="z32" w:id="23"/>
    <w:p>
      <w:pPr>
        <w:spacing w:after="0"/>
        <w:ind w:left="0"/>
        <w:jc w:val="both"/>
      </w:pPr>
      <w:r>
        <w:rPr>
          <w:rFonts w:ascii="Times New Roman"/>
          <w:b w:val="false"/>
          <w:i w:val="false"/>
          <w:color w:val="000000"/>
          <w:sz w:val="28"/>
        </w:rPr>
        <w:t xml:space="preserve">
      3) Жайылым айналымдарының қолайлы </w:t>
      </w:r>
      <w:r>
        <w:rPr>
          <w:rFonts w:ascii="Times New Roman"/>
          <w:b w:val="false"/>
          <w:i w:val="false"/>
          <w:color w:val="000000"/>
          <w:sz w:val="28"/>
        </w:rPr>
        <w:t>схемалары</w:t>
      </w:r>
      <w:r>
        <w:rPr>
          <w:rFonts w:ascii="Times New Roman"/>
          <w:b w:val="false"/>
          <w:i w:val="false"/>
          <w:color w:val="000000"/>
          <w:sz w:val="28"/>
        </w:rPr>
        <w:t>;</w:t>
      </w:r>
    </w:p>
    <w:bookmarkEnd w:id="23"/>
    <w:bookmarkStart w:name="z33" w:id="24"/>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w:t>
      </w:r>
      <w:r>
        <w:rPr>
          <w:rFonts w:ascii="Times New Roman"/>
          <w:b w:val="false"/>
          <w:i w:val="false"/>
          <w:color w:val="000000"/>
          <w:sz w:val="28"/>
        </w:rPr>
        <w:t>;</w:t>
      </w:r>
    </w:p>
    <w:bookmarkEnd w:id="24"/>
    <w:bookmarkStart w:name="z34" w:id="25"/>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w:t>
      </w:r>
      <w:r>
        <w:rPr>
          <w:rFonts w:ascii="Times New Roman"/>
          <w:b w:val="false"/>
          <w:i w:val="false"/>
          <w:color w:val="000000"/>
          <w:sz w:val="28"/>
        </w:rPr>
        <w:t>схемасы</w:t>
      </w:r>
      <w:r>
        <w:rPr>
          <w:rFonts w:ascii="Times New Roman"/>
          <w:b w:val="false"/>
          <w:i w:val="false"/>
          <w:color w:val="000000"/>
          <w:sz w:val="28"/>
        </w:rPr>
        <w:t>;</w:t>
      </w:r>
    </w:p>
    <w:bookmarkEnd w:id="25"/>
    <w:bookmarkStart w:name="z35" w:id="26"/>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w:t>
      </w:r>
    </w:p>
    <w:bookmarkEnd w:id="26"/>
    <w:bookmarkStart w:name="z36" w:id="27"/>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w:t>
      </w:r>
      <w:r>
        <w:rPr>
          <w:rFonts w:ascii="Times New Roman"/>
          <w:b w:val="false"/>
          <w:i w:val="false"/>
          <w:color w:val="000000"/>
          <w:sz w:val="28"/>
        </w:rPr>
        <w:t>график</w:t>
      </w:r>
      <w:r>
        <w:rPr>
          <w:rFonts w:ascii="Times New Roman"/>
          <w:b w:val="false"/>
          <w:i w:val="false"/>
          <w:color w:val="000000"/>
          <w:sz w:val="28"/>
        </w:rPr>
        <w:t>;</w:t>
      </w:r>
    </w:p>
    <w:bookmarkEnd w:id="27"/>
    <w:bookmarkStart w:name="z37" w:id="28"/>
    <w:p>
      <w:pPr>
        <w:spacing w:after="0"/>
        <w:ind w:left="0"/>
        <w:jc w:val="both"/>
      </w:pPr>
      <w:r>
        <w:rPr>
          <w:rFonts w:ascii="Times New Roman"/>
          <w:b w:val="false"/>
          <w:i w:val="false"/>
          <w:color w:val="000000"/>
          <w:sz w:val="28"/>
        </w:rPr>
        <w:t xml:space="preserve">
      8) Амангелді ауданының жайылым жерлерін санаттары бойынша </w:t>
      </w:r>
      <w:r>
        <w:rPr>
          <w:rFonts w:ascii="Times New Roman"/>
          <w:b w:val="false"/>
          <w:i w:val="false"/>
          <w:color w:val="000000"/>
          <w:sz w:val="28"/>
        </w:rPr>
        <w:t>бөлу</w:t>
      </w:r>
      <w:r>
        <w:rPr>
          <w:rFonts w:ascii="Times New Roman"/>
          <w:b w:val="false"/>
          <w:i w:val="false"/>
          <w:color w:val="000000"/>
          <w:sz w:val="28"/>
        </w:rPr>
        <w:t>;</w:t>
      </w:r>
    </w:p>
    <w:bookmarkEnd w:id="28"/>
    <w:bookmarkStart w:name="z38" w:id="29"/>
    <w:p>
      <w:pPr>
        <w:spacing w:after="0"/>
        <w:ind w:left="0"/>
        <w:jc w:val="both"/>
      </w:pPr>
      <w:r>
        <w:rPr>
          <w:rFonts w:ascii="Times New Roman"/>
          <w:b w:val="false"/>
          <w:i w:val="false"/>
          <w:color w:val="000000"/>
          <w:sz w:val="28"/>
        </w:rPr>
        <w:t xml:space="preserve">
      9) Елді мекеннің жайылымдарын </w:t>
      </w:r>
      <w:r>
        <w:rPr>
          <w:rFonts w:ascii="Times New Roman"/>
          <w:b w:val="false"/>
          <w:i w:val="false"/>
          <w:color w:val="000000"/>
          <w:sz w:val="28"/>
        </w:rPr>
        <w:t>бөлу</w:t>
      </w:r>
      <w:r>
        <w:rPr>
          <w:rFonts w:ascii="Times New Roman"/>
          <w:b w:val="false"/>
          <w:i w:val="false"/>
          <w:color w:val="000000"/>
          <w:sz w:val="28"/>
        </w:rPr>
        <w:t>;</w:t>
      </w:r>
    </w:p>
    <w:bookmarkEnd w:id="29"/>
    <w:bookmarkStart w:name="z39" w:id="30"/>
    <w:p>
      <w:pPr>
        <w:spacing w:after="0"/>
        <w:ind w:left="0"/>
        <w:jc w:val="both"/>
      </w:pPr>
      <w:r>
        <w:rPr>
          <w:rFonts w:ascii="Times New Roman"/>
          <w:b w:val="false"/>
          <w:i w:val="false"/>
          <w:color w:val="000000"/>
          <w:sz w:val="28"/>
        </w:rPr>
        <w:t xml:space="preserve">
      10) Жер учаскесіне құқық белгілейтін және сәйкестендіру құжаттары негізінде меншік иелері мен жер пайдаланушылар туралы </w:t>
      </w:r>
      <w:r>
        <w:rPr>
          <w:rFonts w:ascii="Times New Roman"/>
          <w:b w:val="false"/>
          <w:i w:val="false"/>
          <w:color w:val="000000"/>
          <w:sz w:val="28"/>
        </w:rPr>
        <w:t>мәліметтер</w:t>
      </w:r>
      <w:r>
        <w:rPr>
          <w:rFonts w:ascii="Times New Roman"/>
          <w:b w:val="false"/>
          <w:i w:val="false"/>
          <w:color w:val="000000"/>
          <w:sz w:val="28"/>
        </w:rPr>
        <w:t>;</w:t>
      </w:r>
    </w:p>
    <w:bookmarkEnd w:id="30"/>
    <w:bookmarkStart w:name="z40" w:id="31"/>
    <w:p>
      <w:pPr>
        <w:spacing w:after="0"/>
        <w:ind w:left="0"/>
        <w:jc w:val="both"/>
      </w:pPr>
      <w:r>
        <w:rPr>
          <w:rFonts w:ascii="Times New Roman"/>
          <w:b w:val="false"/>
          <w:i w:val="false"/>
          <w:color w:val="000000"/>
          <w:sz w:val="28"/>
        </w:rPr>
        <w:t xml:space="preserve">
      11) Ауыл шаруашылығы жануарларының иелерін көрсете отырып, олардың саны туралы </w:t>
      </w:r>
      <w:r>
        <w:rPr>
          <w:rFonts w:ascii="Times New Roman"/>
          <w:b w:val="false"/>
          <w:i w:val="false"/>
          <w:color w:val="000000"/>
          <w:sz w:val="28"/>
        </w:rPr>
        <w:t>деректер</w:t>
      </w:r>
      <w:r>
        <w:rPr>
          <w:rFonts w:ascii="Times New Roman"/>
          <w:b w:val="false"/>
          <w:i w:val="false"/>
          <w:color w:val="000000"/>
          <w:sz w:val="28"/>
        </w:rPr>
        <w:t>;</w:t>
      </w:r>
    </w:p>
    <w:bookmarkEnd w:id="31"/>
    <w:bookmarkStart w:name="z41" w:id="32"/>
    <w:p>
      <w:pPr>
        <w:spacing w:after="0"/>
        <w:ind w:left="0"/>
        <w:jc w:val="both"/>
      </w:pPr>
      <w:r>
        <w:rPr>
          <w:rFonts w:ascii="Times New Roman"/>
          <w:b w:val="false"/>
          <w:i w:val="false"/>
          <w:color w:val="000000"/>
          <w:sz w:val="28"/>
        </w:rPr>
        <w:t xml:space="preserve">
      12) Ауыл шаруашылығы жануарларының түрлері мен жыныстық жас топтары бойынша қалыптастырылған үйірлердің, отарлардың, табындардың саны туралы </w:t>
      </w:r>
      <w:r>
        <w:rPr>
          <w:rFonts w:ascii="Times New Roman"/>
          <w:b w:val="false"/>
          <w:i w:val="false"/>
          <w:color w:val="000000"/>
          <w:sz w:val="28"/>
        </w:rPr>
        <w:t>деректер</w:t>
      </w:r>
      <w:r>
        <w:rPr>
          <w:rFonts w:ascii="Times New Roman"/>
          <w:b w:val="false"/>
          <w:i w:val="false"/>
          <w:color w:val="000000"/>
          <w:sz w:val="28"/>
        </w:rPr>
        <w:t>;</w:t>
      </w:r>
    </w:p>
    <w:bookmarkEnd w:id="32"/>
    <w:bookmarkStart w:name="z42" w:id="33"/>
    <w:p>
      <w:pPr>
        <w:spacing w:after="0"/>
        <w:ind w:left="0"/>
        <w:jc w:val="both"/>
      </w:pPr>
      <w:r>
        <w:rPr>
          <w:rFonts w:ascii="Times New Roman"/>
          <w:b w:val="false"/>
          <w:i w:val="false"/>
          <w:color w:val="000000"/>
          <w:sz w:val="28"/>
        </w:rPr>
        <w:t xml:space="preserve">
      13) Шалғайдағы жайылымдарда жаю үшін ауыл шаруашылығы жануарлары басының саны туралы </w:t>
      </w:r>
      <w:r>
        <w:rPr>
          <w:rFonts w:ascii="Times New Roman"/>
          <w:b w:val="false"/>
          <w:i w:val="false"/>
          <w:color w:val="000000"/>
          <w:sz w:val="28"/>
        </w:rPr>
        <w:t>мәліметтер</w:t>
      </w:r>
      <w:r>
        <w:rPr>
          <w:rFonts w:ascii="Times New Roman"/>
          <w:b w:val="false"/>
          <w:i w:val="false"/>
          <w:color w:val="000000"/>
          <w:sz w:val="28"/>
        </w:rPr>
        <w:t>;</w:t>
      </w:r>
    </w:p>
    <w:bookmarkEnd w:id="33"/>
    <w:bookmarkStart w:name="z43" w:id="34"/>
    <w:p>
      <w:pPr>
        <w:spacing w:after="0"/>
        <w:ind w:left="0"/>
        <w:jc w:val="both"/>
      </w:pPr>
      <w:r>
        <w:rPr>
          <w:rFonts w:ascii="Times New Roman"/>
          <w:b w:val="false"/>
          <w:i w:val="false"/>
          <w:color w:val="000000"/>
          <w:sz w:val="28"/>
        </w:rPr>
        <w:t xml:space="preserve">
      14) Жайылымдық инфрақұрылым объектілері туралы және ауыл шаруашылығы жануарларын айдап өтуге арналған сервитуттар туралы </w:t>
      </w:r>
      <w:r>
        <w:rPr>
          <w:rFonts w:ascii="Times New Roman"/>
          <w:b w:val="false"/>
          <w:i w:val="false"/>
          <w:color w:val="000000"/>
          <w:sz w:val="28"/>
        </w:rPr>
        <w:t>мәліметтер</w:t>
      </w:r>
      <w:r>
        <w:rPr>
          <w:rFonts w:ascii="Times New Roman"/>
          <w:b w:val="false"/>
          <w:i w:val="false"/>
          <w:color w:val="000000"/>
          <w:sz w:val="28"/>
        </w:rPr>
        <w:t>;</w:t>
      </w:r>
    </w:p>
    <w:bookmarkEnd w:id="34"/>
    <w:bookmarkStart w:name="z44" w:id="35"/>
    <w:p>
      <w:pPr>
        <w:spacing w:after="0"/>
        <w:ind w:left="0"/>
        <w:jc w:val="both"/>
      </w:pPr>
      <w:r>
        <w:rPr>
          <w:rFonts w:ascii="Times New Roman"/>
          <w:b w:val="false"/>
          <w:i w:val="false"/>
          <w:color w:val="000000"/>
          <w:sz w:val="28"/>
        </w:rPr>
        <w:t xml:space="preserve">
      15) Жайылымдарды геоботаникалық зерттеп-қарау негізінде жайылым айналымдарының </w:t>
      </w:r>
      <w:r>
        <w:rPr>
          <w:rFonts w:ascii="Times New Roman"/>
          <w:b w:val="false"/>
          <w:i w:val="false"/>
          <w:color w:val="000000"/>
          <w:sz w:val="28"/>
        </w:rPr>
        <w:t>схемасы</w:t>
      </w:r>
      <w:r>
        <w:rPr>
          <w:rFonts w:ascii="Times New Roman"/>
          <w:b w:val="false"/>
          <w:i w:val="false"/>
          <w:color w:val="000000"/>
          <w:sz w:val="28"/>
        </w:rPr>
        <w:t>.</w:t>
      </w:r>
    </w:p>
    <w:bookmarkEnd w:id="35"/>
    <w:bookmarkStart w:name="z45"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Амангелді ауданының аумағында жайылымдардың орналасу схемасы (картасы)</w:t>
      </w:r>
    </w:p>
    <w:bookmarkEnd w:id="36"/>
    <w:bookmarkStart w:name="z46"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8"/>
    <w:p>
      <w:pPr>
        <w:spacing w:after="0"/>
        <w:ind w:left="0"/>
        <w:jc w:val="left"/>
      </w:pPr>
      <w:r>
        <w:rPr>
          <w:rFonts w:ascii="Times New Roman"/>
          <w:b/>
          <w:i w:val="false"/>
          <w:color w:val="000000"/>
        </w:rPr>
        <w:t xml:space="preserve"> Амангелді ауданы жайылымдарының орналасу схемасына (картасына) қоса беріліп отырған жер учаскелерінің жер пайдаланушылар тізімі</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Асет Сакенович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Нурлыбек Сабитбекович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 Муратбек Сейлбекович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 Дуйсенгали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Абдикова Асем Сейлбековна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 Есенжол Батталович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 Елжас Дауитович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Еркин Муратбекулы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Абдуахитов Абдисалан Абдигалимович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Абдуахитов Кайрбек Кабдуалиевич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Боранбай Койшыманович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Айбол Акбидаевич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Абирова Айгул Салауатовна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Куат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Ерлан Калмуханович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Ержан Калмуханұлы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Олжас Дауитович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 Мирам Есимханович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Абылова Алтын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Абаканова Сауле Муратовна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Аймағанбет Тойман Шобданұлы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Дуйсенбек Калибекович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Алейников Геннадий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Алибаев Даулет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Алимсурин Кайрат Егинбаевич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Алимсурин Бауыржан Егинбаевич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Алимсурин Нуржамал Науканбаевна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Багдат Сабыржанович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Еркин Алимжанович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Жанибек Балгабайович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Арман Аблахатович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Алмат Касымсейтович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Жаксылык Сейдазимович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Утемис Исабаевич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Кайыржан Нартаевич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Кайырбай Бешқожаұлы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Руслан Иксанович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Светлана Бердакыновна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Альмаганбетова Жанна Балгабаевна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Оразғали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Досымбек Сейлханович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Бахыт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Бауыржан Абилхасенович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Акжол Султанулы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Даулеткерей Жумашевич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Асыл Аскарқызы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Тұрсынғали Асылханұлы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Атаев Аманжол Абилкайырович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Атамбозова Амина Галиевна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Атамбозов Бердибек Ильясович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Сайлау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 Еркин Тулегенович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 Досан Ауезханович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 Досымхан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Жанибек Жумагалиевич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Ахмедин Кайыржан Кабылбекович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Танатар Габдуалиевич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Асель Шалкарбаевна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Еламан Жумагазиевич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Жоламан Сагатбаевич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Асылбек Сапабекович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Әбенов Жасталап Қабдрахманұлы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Әділханов Әскербек Дулатұлы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 Нұрбек Мейрамұлы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Базарбаев Дуйсенгали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Байгонысов Бексейт Бегайдарович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Байгабулов Берик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Байғабылов Нағашыбай Тоқтарбайұлы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Байдаков Ержан Ғалымбекұлы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Марат Дуйсенбаевич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Нурхан Шоптибаевич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Байдрахман Толепберген Шарафидденович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Рысжан Бакыткереевна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Баймағамбет Заманбек Уразғалиұлы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Баймбетов Кайрат Дарханович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Саян Биболович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Балгураев Али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Балгураев Кали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Олжас Дулатұлы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Базылбеков Алтай Валиханович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Алиби Балтабайулы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Ернур Балташевич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Талгат Есетулы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Тасболат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Фазылхан Амирбекович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Гази Серикбаевич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Рамазан Серикбаевич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Бекентаев Батырбек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Гали Тынымович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Мәди Балтабайұлы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Бекмағанбетов Камбар Ашимханович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Бимыков Жаксыбай Ергантаевич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Биркенова Сахып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Нуржан Утегенович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 Оразгали Жилкибаевич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Буркитбаев Алмас Иманбекович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Бужентаев Мэлс Гадилович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Наурызбай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 Мейрам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Макмуд Хасенович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Ганиев Жолдыбек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Даугарин Сагадат Сайлаубекович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Даугарин Мархабат Сайлаубекович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Дагманова Жумаш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Дуйсенбина Умит Байпаковна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Досжанова Кулайша Бакытжановна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Жаналы Асылканович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Адильбек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Байдос Русланұлы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Ерканат Серикулы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Бахыт Тайжанұлы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Едресова Зибагуль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Сарсен Сарманович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Ербосынов Байболат Нуралович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Ерадилов Азамат Кабденович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Куралхан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Ергантаев Серик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Даурен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Асылбек Кенжеболатович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Есенаманов Ибагуль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Сундет Шоптибаевич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Есимсеитов Канабек Ахметханович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Есполов Руслан Асанханович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Сабитжан Турарович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Жанибек Рашитович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Естеков Еркин Сагынгалиулы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Тынымбай Жаксылыкулы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Жакубаев Берик Таканович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Жетыбаева Сауле Тулебаевна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Жамитов Тиыштыкбай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Дархан Сугирбаевич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Калихан Айткулович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Жармаганбетов Жанболат Егиншибаевич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Жубатканов Сарсенгали Аяпбергенович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Бахытжан Салимгереевич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Сакыпжамал Уристемовна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Жанна Хайроллаевна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Жумашов Бауыржан Хасенович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Куаныш Мирасбековна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Журмаганбетова Адеми Токеновна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Жолбарысова Айдана Боранбайқызы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Зулхарнаев Гафур Сапинович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Зулхарнаева Гулнар Шынгысовна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Изтаев Нурлан Маратович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Багадат Молдабаевич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Дуйсен Омирбекович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Канат Омирбекович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Рашид Рахимбекович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Талгат Омирбекович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Умирзак Рахимбекович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Иманбекова Жанерке Утигеновна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Кайрат Инбаевич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Берик Токтасымович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Азамат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Кабыланбекова Алмагуль Сериковна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Азамат Шакиржанович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Кабыльдин Шаттык Мейрамханович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Асхат Сейткалиевич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Казиева Жамал Максутовна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Жамбыл Салимханович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Салимхан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Кайпенова Бибигуль Алматовна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Серик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Кайралапов Бейбит Рахымжанович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Алмас Сабырович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Асылбек Утепбергенович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Сакен Жумабаевич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Базар Жумабаевич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Адильбек Кайырбекович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Клышбек Оспанович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Жаксыгул Жанабергеновна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Калкаев Турсынкабыл Дуйсенбаевич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Калмаганбетов Самат Едресович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Жумабек Кашырбекович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Калиоллин Асет Сейфоллаұлы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Карбозова Гулнур Тойшыбековна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Карбозов Инабат Галымович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Касымхан Айтмуханович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Асылхан Айтмуханович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Каргина Капиза Кайшымановна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Каргина Нуржамал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Салимхан Зейнуллинович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Жумабек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Кеделбаев Уйсинбай Уашович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Кеделбаева Гаухар Амиржановна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Куттыгожин Нурлан Сейсенбаевич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Князов Болат Серікұлы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Китарова Алмагуль Уразмаганбетовна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Козбак Айтуар Алданғорұлы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Койгельдин Аян Балгабекович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Койжигитов Кайратбек Танатович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 Тайбур Мураталиевич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Колшынбаев Акылбай Шайхинович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Коныршин Жасулан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Кошекбаев Еркебулан Токмаганбетович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Кравец Виктор Дмитриевич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Кравец Оронтай Юсуповна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Красиков Валентин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Кузенбаев Кайрат Шакенович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Кузенбаев Жангельды Шакенович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Кулахметов Оразхан Саматович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 Жомарт Кабимолдинович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Асхат Мирамгалиевич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Мейрамгали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Курманбаева Молдир Рашиткызы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Курмангалиев Ильяс Байжанович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Бауыржан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 Кайнбай Бахытович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Бекболат Женисович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Жангабыл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Молдатаева Гаухар Жаппасовна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Алимгерей Байдакович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Мукышева Канымша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Бекболат Рахымжаұлы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Кудайберген Хазреткалиевич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Кайратбек Сайлауович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Мухатин Сабитбек Темирбаевич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Шерхан Арманұлы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Ибрагим Тусупбаевич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Мырзагазина Сауле Дуйсенбаевна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Сарсенбек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Дуйсенбек Жаксылыкулы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Мырзекеева Салтанат Казиевна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Наменов Айдос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Серик Бустекбаевич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Елтай Султанұлы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Руслан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Балга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Нурдаулетова Багдагул Тагыбергенқызы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Нупиров Туремурат Максутович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Сакен Абдысадыкұлы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Нурмагамбетова Марал Рахимбековна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Бейсенбек Мусаевич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Боранбай Есмұрзаұлы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Руслан Жанбырбаевич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Маргулан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Каирбай Зейноллаевич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 Батырхан Темірханұлы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 Мадияр Бейсенұлы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Нурлибек Несипбекович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Минерал Салимович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Нурлыбек Шаймарданович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Сандибек Шаймерденович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Жумекен Елкеевич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Мағжан Дүйсенұлы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Рақымбеков Бегім Рашидұлы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Рахымбеков Нурым Жуманиязулы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Сабитбеков Асхат 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Сабитбеков Даулет 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Сабыржан Мирас Абылайулы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Жанбырбай Бакиржанович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Боранбай Бакиржанович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Несип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 Сайлаубек Шағырбайұлы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Сарбозов Малик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Егеубай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Шоптибай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Бейбут Гапбасович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Руслан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Сатжанов Нурлан Бакыткалиевич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Сатенов Айтбай Назартаевич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Сейдазимов Гиззат Амангелдинович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Нариман Тилегенович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Сейдахметов Шамшиден Тулегенович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Сейдахметова Гаухар Коныршиновна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Сейдазимов Гиззат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Сейдильдина Гульнар Куспековна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Сейтмағанбетұлы Дүйсен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Марат Нуртазаевич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Сейтмағанбетұлы Дуйсен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Канагат Сегизбаевич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Батырхан Фазылович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Зейнел-Габден Кудайбергенович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Спандияров Канат Куснярович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Марат Рахымжанович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Тайшин Даулет Кубекович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Тажикенов Алмас Каргабаевич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Бауыржан Балагажиевич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Танатбаев Жумагали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Тапай Қанат Жоламанұлы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Тиштыкбаев Болат Токсейтович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Айдар Кайырбекович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Таурбаев Айдар Тулебаевич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Ташпанов Айтуар Ибраевич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Темержанова Шолпан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Токаев Жылкелды Зейнуллаулы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Токкулина Жансая Камидуллаевна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Токкулов Габит Абдыбекович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Токкулов Кабдымажит Абдыбекович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Токсейтов Дулат Серикбаевич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Толекбай Шегебай Қонқышұлы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Толеубаев Зейнолла Какенович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Токтамысова Гулжан Муратовна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 Сарсенғали Сапабекұлы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Ерлан Бакибаевич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Турганова Разия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Тургумбеков Балгабай Наушабаевич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Тургумбаев Темирлан Турганович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Турлыгулов Ерлан Турлыгулулы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Турмагамбетов Мырзагали Адилханович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Турмагамбетов Мурат Адилханович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Тыныбаев Буркит Мырзагалиевич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Тынымбай Қылышбек Нұрланұлы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Сериккали Калиденович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Утеулина Айнур Жумадиловна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Дана Галымжановна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Дастан Фазылович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Жомарт Мубаракович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 Айбек Кабиденұлы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Сабыржан Уалиевич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Нурлан 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Шамгын Дукенбаевич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Ерлик Ерланулы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Гулмира Сакеновна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Марина Ерлановна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Магауя Абаханович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Ходенов Абусагит Мухтарович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Хамзинович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Жомарт Хамзинович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Мылтыкбай Хамзинович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ШарДКова Кулсин Сандибековна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Шармаганбетов Алимжан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Гани Мырзаханович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Сейтжан Мырзаханович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Шайкамалов Берикболсын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Шакиржанова Райса Хасеновна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Шакыманов Шоптибай Турсынбекович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Шакыманов Бекболат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Шамшит Шахислам Аязбайұлы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Кайрат Нагашыбаевич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Шегембаев Руслан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Шерхан Муратбек Арманулы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Шоптибай Айдос Боранбайұлы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Айбол Айтбаевич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Аян Айтбайулы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Жарколь"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жолы"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"Евразия инвест"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 2015"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Адыр KZ"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"Нурали-2050" жауапкершілігі шектеулі серіктестігі</w:t>
            </w:r>
          </w:p>
        </w:tc>
      </w:tr>
    </w:tbl>
    <w:bookmarkStart w:name="z48" w:id="39"/>
    <w:p>
      <w:pPr>
        <w:spacing w:after="0"/>
        <w:ind w:left="0"/>
        <w:jc w:val="left"/>
      </w:pPr>
      <w:r>
        <w:rPr>
          <w:rFonts w:ascii="Times New Roman"/>
          <w:b/>
          <w:i w:val="false"/>
          <w:color w:val="000000"/>
        </w:rPr>
        <w:t xml:space="preserve"> Жайылым айналымдарының қолайлы схемалары</w:t>
      </w:r>
    </w:p>
    <w:bookmarkEnd w:id="39"/>
    <w:bookmarkStart w:name="z4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62484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484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1"/>
    <w:p>
      <w:pPr>
        <w:spacing w:after="0"/>
        <w:ind w:left="0"/>
        <w:jc w:val="left"/>
      </w:pPr>
      <w:r>
        <w:rPr>
          <w:rFonts w:ascii="Times New Roman"/>
          <w:b/>
          <w:i w:val="false"/>
          <w:color w:val="000000"/>
        </w:rPr>
        <w:t xml:space="preserve"> Жайылым айналымдарының қолайлы схемалары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мезгіл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51" w:id="42"/>
    <w:p>
      <w:pPr>
        <w:spacing w:after="0"/>
        <w:ind w:left="0"/>
        <w:jc w:val="both"/>
      </w:pPr>
      <w:r>
        <w:rPr>
          <w:rFonts w:ascii="Times New Roman"/>
          <w:b w:val="false"/>
          <w:i w:val="false"/>
          <w:color w:val="000000"/>
          <w:sz w:val="28"/>
        </w:rPr>
        <w:t>
      Ескертпе: 1, 2, 3, 4 – жылына қашаны пайдалану кезегі</w:t>
      </w:r>
    </w:p>
    <w:bookmarkEnd w:id="42"/>
    <w:bookmarkStart w:name="z52" w:id="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5"/>
    <w:p>
      <w:pPr>
        <w:spacing w:after="0"/>
        <w:ind w:left="0"/>
        <w:jc w:val="both"/>
      </w:pPr>
      <w:r>
        <w:rPr>
          <w:rFonts w:ascii="Times New Roman"/>
          <w:b w:val="false"/>
          <w:i w:val="false"/>
          <w:color w:val="000000"/>
          <w:sz w:val="28"/>
        </w:rPr>
        <w:t>
      Амангелді ауданында маусымдық жайылымдардың алаңы 1 656 595 гектарды құрайды. Оның ішінде 755 616 гектар ауыл шаруашылығы мақсатындағы жер, 76 728 гектар елді мекендердің жері, босалқы жерлер 900 979 гектар, ерекше қорғалатын табиғи аумақтардың жерлері 124 067 гектар.</w:t>
      </w:r>
    </w:p>
    <w:bookmarkEnd w:id="45"/>
    <w:bookmarkStart w:name="z55" w:id="4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6"/>
    <w:bookmarkStart w:name="z56" w:id="47"/>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w:t>
      </w:r>
      <w:r>
        <w:rPr>
          <w:rFonts w:ascii="Times New Roman"/>
          <w:b w:val="false"/>
          <w:i w:val="false"/>
          <w:color w:val="000000"/>
          <w:sz w:val="28"/>
        </w:rPr>
        <w:t>№ 545</w:t>
      </w:r>
      <w:r>
        <w:rPr>
          <w:rFonts w:ascii="Times New Roman"/>
          <w:b w:val="false"/>
          <w:i w:val="false"/>
          <w:color w:val="000000"/>
          <w:sz w:val="28"/>
        </w:rPr>
        <w:t xml:space="preserve"> "Су тұтынудың және су бұрудың үлестік нормаларын әзірлеу жөніндегі әдістемені бекіту туралы" бұйрығына (Нормативтік құқықтық актілерді мемлекеттік тіркеу тізілімінде № 14827 болып тіркелген) сәйкес анықталады.</w:t>
      </w:r>
    </w:p>
    <w:bookmarkEnd w:id="47"/>
    <w:bookmarkStart w:name="z57" w:id="48"/>
    <w:p>
      <w:pPr>
        <w:spacing w:after="0"/>
        <w:ind w:left="0"/>
        <w:jc w:val="both"/>
      </w:pPr>
      <w:r>
        <w:rPr>
          <w:rFonts w:ascii="Times New Roman"/>
          <w:b w:val="false"/>
          <w:i w:val="false"/>
          <w:color w:val="000000"/>
          <w:sz w:val="28"/>
        </w:rPr>
        <w:t>
      Тоғандар, апандар, суару немесе суландыру каналдары, құбырлы немесе шахталы құдықтар жоқ.</w:t>
      </w:r>
    </w:p>
    <w:bookmarkEnd w:id="48"/>
    <w:bookmarkStart w:name="z58" w:id="49"/>
    <w:p>
      <w:pPr>
        <w:spacing w:after="0"/>
        <w:ind w:left="0"/>
        <w:jc w:val="both"/>
      </w:pPr>
      <w:r>
        <w:rPr>
          <w:rFonts w:ascii="Times New Roman"/>
          <w:b w:val="false"/>
          <w:i w:val="false"/>
          <w:color w:val="000000"/>
          <w:sz w:val="28"/>
        </w:rPr>
        <w:t>
      Амангелді ауылдық округі</w:t>
      </w:r>
    </w:p>
    <w:bookmarkEnd w:id="49"/>
    <w:bookmarkStart w:name="z5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1"/>
    <w:p>
      <w:pPr>
        <w:spacing w:after="0"/>
        <w:ind w:left="0"/>
        <w:jc w:val="both"/>
      </w:pPr>
      <w:r>
        <w:rPr>
          <w:rFonts w:ascii="Times New Roman"/>
          <w:b w:val="false"/>
          <w:i w:val="false"/>
          <w:color w:val="000000"/>
          <w:sz w:val="28"/>
        </w:rPr>
        <w:t>
      Ақсай ауылы</w:t>
      </w:r>
    </w:p>
    <w:bookmarkEnd w:id="51"/>
    <w:bookmarkStart w:name="z61"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3"/>
    <w:p>
      <w:pPr>
        <w:spacing w:after="0"/>
        <w:ind w:left="0"/>
        <w:jc w:val="both"/>
      </w:pPr>
      <w:r>
        <w:rPr>
          <w:rFonts w:ascii="Times New Roman"/>
          <w:b w:val="false"/>
          <w:i w:val="false"/>
          <w:color w:val="000000"/>
          <w:sz w:val="28"/>
        </w:rPr>
        <w:t>
      Амантоғай ауылдық округі</w:t>
      </w:r>
    </w:p>
    <w:bookmarkEnd w:id="53"/>
    <w:bookmarkStart w:name="z63"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5"/>
    <w:p>
      <w:pPr>
        <w:spacing w:after="0"/>
        <w:ind w:left="0"/>
        <w:jc w:val="both"/>
      </w:pPr>
      <w:r>
        <w:rPr>
          <w:rFonts w:ascii="Times New Roman"/>
          <w:b w:val="false"/>
          <w:i w:val="false"/>
          <w:color w:val="000000"/>
          <w:sz w:val="28"/>
        </w:rPr>
        <w:t>
      Байғабыл ауылдық округі</w:t>
      </w:r>
    </w:p>
    <w:bookmarkEnd w:id="55"/>
    <w:bookmarkStart w:name="z6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7"/>
    <w:p>
      <w:pPr>
        <w:spacing w:after="0"/>
        <w:ind w:left="0"/>
        <w:jc w:val="both"/>
      </w:pPr>
      <w:r>
        <w:rPr>
          <w:rFonts w:ascii="Times New Roman"/>
          <w:b w:val="false"/>
          <w:i w:val="false"/>
          <w:color w:val="000000"/>
          <w:sz w:val="28"/>
        </w:rPr>
        <w:t>
      Қабырға ауылдық округі</w:t>
      </w:r>
    </w:p>
    <w:bookmarkEnd w:id="57"/>
    <w:bookmarkStart w:name="z67"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9"/>
    <w:p>
      <w:pPr>
        <w:spacing w:after="0"/>
        <w:ind w:left="0"/>
        <w:jc w:val="both"/>
      </w:pPr>
      <w:r>
        <w:rPr>
          <w:rFonts w:ascii="Times New Roman"/>
          <w:b w:val="false"/>
          <w:i w:val="false"/>
          <w:color w:val="000000"/>
          <w:sz w:val="28"/>
        </w:rPr>
        <w:t>
      Қарасу ауылдық округі</w:t>
      </w:r>
    </w:p>
    <w:bookmarkEnd w:id="59"/>
    <w:bookmarkStart w:name="z6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1"/>
    <w:p>
      <w:pPr>
        <w:spacing w:after="0"/>
        <w:ind w:left="0"/>
        <w:jc w:val="both"/>
      </w:pPr>
      <w:r>
        <w:rPr>
          <w:rFonts w:ascii="Times New Roman"/>
          <w:b w:val="false"/>
          <w:i w:val="false"/>
          <w:color w:val="000000"/>
          <w:sz w:val="28"/>
        </w:rPr>
        <w:t>
      Құмкешу ауылдық округі</w:t>
      </w:r>
    </w:p>
    <w:bookmarkEnd w:id="61"/>
    <w:bookmarkStart w:name="z71"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3"/>
    <w:p>
      <w:pPr>
        <w:spacing w:after="0"/>
        <w:ind w:left="0"/>
        <w:jc w:val="both"/>
      </w:pPr>
      <w:r>
        <w:rPr>
          <w:rFonts w:ascii="Times New Roman"/>
          <w:b w:val="false"/>
          <w:i w:val="false"/>
          <w:color w:val="000000"/>
          <w:sz w:val="28"/>
        </w:rPr>
        <w:t>
      Тасты ауылдық округі</w:t>
      </w:r>
    </w:p>
    <w:bookmarkEnd w:id="63"/>
    <w:bookmarkStart w:name="z73"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5"/>
    <w:p>
      <w:pPr>
        <w:spacing w:after="0"/>
        <w:ind w:left="0"/>
        <w:jc w:val="both"/>
      </w:pPr>
      <w:r>
        <w:rPr>
          <w:rFonts w:ascii="Times New Roman"/>
          <w:b w:val="false"/>
          <w:i w:val="false"/>
          <w:color w:val="000000"/>
          <w:sz w:val="28"/>
        </w:rPr>
        <w:t>
      Үрпек ауылдық округі</w:t>
      </w:r>
    </w:p>
    <w:bookmarkEnd w:id="65"/>
    <w:bookmarkStart w:name="z75"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7"/>
    <w:p>
      <w:pPr>
        <w:spacing w:after="0"/>
        <w:ind w:left="0"/>
        <w:jc w:val="both"/>
      </w:pPr>
      <w:r>
        <w:rPr>
          <w:rFonts w:ascii="Times New Roman"/>
          <w:b w:val="false"/>
          <w:i w:val="false"/>
          <w:color w:val="000000"/>
          <w:sz w:val="28"/>
        </w:rPr>
        <w:t>
      Үштоғай ауылдық округі</w:t>
      </w:r>
    </w:p>
    <w:bookmarkEnd w:id="67"/>
    <w:bookmarkStart w:name="z77"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7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0"/>
    <w:bookmarkStart w:name="z80" w:id="71"/>
    <w:p>
      <w:pPr>
        <w:spacing w:after="0"/>
        <w:ind w:left="0"/>
        <w:jc w:val="both"/>
      </w:pPr>
      <w:r>
        <w:rPr>
          <w:rFonts w:ascii="Times New Roman"/>
          <w:b w:val="false"/>
          <w:i w:val="false"/>
          <w:color w:val="000000"/>
          <w:sz w:val="28"/>
        </w:rPr>
        <w:t>
      Амангелді ауданы бойынша жайылымдардың алаңы 1 656 595 гектарды құрайды, оның ішінде ауыл шаруашылығы мақсатындағы жерлерде 755 616 гектар, елді мекен жерлерінде 76 728 гектар, босалқы жерлер 900 979 гектар.</w:t>
      </w:r>
    </w:p>
    <w:bookmarkEnd w:id="71"/>
    <w:bookmarkStart w:name="z81" w:id="72"/>
    <w:p>
      <w:pPr>
        <w:spacing w:after="0"/>
        <w:ind w:left="0"/>
        <w:jc w:val="both"/>
      </w:pPr>
      <w:r>
        <w:rPr>
          <w:rFonts w:ascii="Times New Roman"/>
          <w:b w:val="false"/>
          <w:i w:val="false"/>
          <w:color w:val="000000"/>
          <w:sz w:val="28"/>
        </w:rPr>
        <w:t>
      Осыған байланысты жайылымдары жоқ жеке және (немесе) заңды тұлғалардың ауыл шаруашылығы жануарларының мал басын орналастыру үшін осы аудандағы жайылымдарды қайта бөлудің қажеті жоқ, себебі мал жаю үшін жайылымдық алқаптар жеткілікті.</w:t>
      </w:r>
    </w:p>
    <w:bookmarkEnd w:id="72"/>
    <w:bookmarkStart w:name="z82" w:id="73"/>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3"/>
    <w:bookmarkStart w:name="z8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bl>
    <w:bookmarkStart w:name="z88" w:id="79"/>
    <w:p>
      <w:pPr>
        <w:spacing w:after="0"/>
        <w:ind w:left="0"/>
        <w:jc w:val="left"/>
      </w:pPr>
      <w:r>
        <w:rPr>
          <w:rFonts w:ascii="Times New Roman"/>
          <w:b/>
          <w:i w:val="false"/>
          <w:color w:val="000000"/>
        </w:rPr>
        <w:t xml:space="preserve"> Амангелді ауданы жайылымдарын жерлердің санаттары бойынша бөлу, мың гектар</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2250988</w:t>
            </w:r>
          </w:p>
        </w:tc>
      </w:tr>
    </w:tbl>
    <w:bookmarkStart w:name="z89" w:id="80"/>
    <w:p>
      <w:pPr>
        <w:spacing w:after="0"/>
        <w:ind w:left="0"/>
        <w:jc w:val="left"/>
      </w:pPr>
      <w:r>
        <w:rPr>
          <w:rFonts w:ascii="Times New Roman"/>
          <w:b/>
          <w:i w:val="false"/>
          <w:color w:val="000000"/>
        </w:rPr>
        <w:t xml:space="preserve"> Елді мекеннің жайылымдарын бөлу, мың гектар</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Есір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Ақкісі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Жалдама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Қарынсалды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Горняк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 Сыздық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Ағайдар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 Есенбаев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Ағайтыкөл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Қарашатөбе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Қосжан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0" w:id="81"/>
    <w:p>
      <w:pPr>
        <w:spacing w:after="0"/>
        <w:ind w:left="0"/>
        <w:jc w:val="left"/>
      </w:pPr>
      <w:r>
        <w:rPr>
          <w:rFonts w:ascii="Times New Roman"/>
          <w:b/>
          <w:i w:val="false"/>
          <w:color w:val="000000"/>
        </w:rPr>
        <w:t xml:space="preserve"> Жер учаскесіне құқық белгілейтін және сәйкестендіру құжаттары негізінде меншік иелері мен жер пайдаланушылар туралы мәліметтер</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Абирова Айгуль Салауатовна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800101405498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Талгат Жолтаевич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780920300994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Ташпанов Айтуар Ибраевич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540727300094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Олжас Дулатұлы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940620351259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Нурхан Шоптыбаевич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770522300671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Құрманғалиева Ақнұр Мейрамханқызы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010327650223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 Муратбек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811208350772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Абенов Жасталап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780511301542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Алмаганбетов Еркин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731026350200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Бауыржан Абилхасенович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690130301512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Аюпов Еламан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760918350242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Аюпов Еламан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760918350242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Аюпов Еламан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760918350242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Аюпов Еламан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760918350242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Жоламан Сагатбаевич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811127350980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Марат Нұр ақкісі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820926351029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Нурхан Шоптыбаевич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770522300671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Боранбаев Нуржан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651201300674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Едресова Зибагуль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500515401663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Ергантаев Серик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530211300116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Кульганым Акановна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481004450124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Есентаев Сундет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720428350281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Есентаев Сундет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720428350281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Жандильдин Сабит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770216301804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Зулхарнаев Гафур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580326300170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Изтаев Нурлан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871119350899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Изтаев Нурлан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871119350899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Жамбыл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720530300884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Салимхан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471010301290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Салимхан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471010301290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Калкаев Турсынкабыл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570801301169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Калкаев Турсынкабыл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570801301169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Касымхан Айтмуханович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751212301138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Кеделбаев Уйсинбай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640215350147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Кеделбаева Гаухар Амиржановна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700316400596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Красиков Валентин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490301350230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Кулахметов Оразхан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810702350905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 Жомарт Кабимолдинович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750120350500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Асхат Мирамгалиевич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850810351113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Курманбаев Мирамгали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570420300605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Құрмансейтова Жамал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490518400706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Құрмансейтова Жамал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490518400706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Махатов Бекболат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811216350341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Мырзабеков Ибрагим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660613300891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Нурмагамбетова Марал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780212450155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Сарбозов Малик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520529300689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Сейдильдина Гульнар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601004450191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Тажикенов Алмас Каргабаевич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590701350593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Ташпанов Айтуар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540727300094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Тиштыкбаев Болат Токсейтович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440913350090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Тобылбаев Булат Карбозович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780324350227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Токкулина Жансая Камидоллаевна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870708402271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Токкулина Жансая Камидоллаевна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870708402271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Токкулина Жансая Камидоллаевна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870708402271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Токкулина Жансая Камидоллаевна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870708402271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Токкулов Габит Абдыбекович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660126350315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Токсейтов Дулат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801016350559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Токсейтов Дулат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801016350559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Асхат Нурфазылович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830503350747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Туленова Айзада Ерболатқызы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960205450422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Жомарт Мубаракович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791221300077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Хасенов Магауя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630101351530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Марина Ерлановна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870505450543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Аян Айтбайулы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940408351197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Сабитбеков Даулет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731117300139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Терентьева Наталья Олеговна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850519451019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Ардақбек Несіпбекұлы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780202301601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Ардақбек Несіпбекұлы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780202301601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Каркабатова Айгерим Сагидолловна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870131450729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Авсиевич Василий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710209350197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ШарДКова Күлсін Сәндібековна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581203400517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Ахмедин Кайыржан Кабылбекович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Бекмағанбетов Мәди Балтабайұлы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750101350823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12272036107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Решетняк Виктор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661013350501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12272036103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Сабитбеков Даулет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731117300139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Дуйсенбина Умит Байпаковна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550228400426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12272034229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Едресова Зибагуль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500515401663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Гали Тынымович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770227300251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Канат Галымжанович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840216350997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Талгат Омирбекович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800223300426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Каратемиров Ерлан Дюсенбаевич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880309351056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Талгат Омирбекович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800223300426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Каратемиров Ерлан Дюсенбаевич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880309351056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Кәрімжанов Досет Кәрімжанұлы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890415350056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Ерлик Ерланулы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910904351425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Есентаев Сундет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720428350281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Калмагамбетов Самат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730430350333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Олжас Дулатұлы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940620351259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Алтаев Утемис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Алтаев Утемис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Ахмедин Кабыл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410216300085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Маргулан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510210350183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Бауыржан Балагажиевич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730724350282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Руслан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720615350129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Руслан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720615350129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Руслан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720615350129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Ращид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Ращид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Нурлыбек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Нурлыбек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Айбек Қабиденұлы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971211351124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Ходенов Абусагит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600304300206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Ходенов Абусагит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600304300206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Мағжан Дүйсенұлы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000929550426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Канат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741104301387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Абдильдин Есенжол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750425301163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Сарбозова НесДК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500709400618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Ерманова Бакыт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431231450030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Тайшин Даулет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751126300499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 Фазылхан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630610350589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Беккалиев Сулман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550410300756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Есенаманова Ибагуль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470510400719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Бекмаганбетов Ғаби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750628300397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Каримжан Досет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890416350056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Каримжан Досет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890416350056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Каримжан Досет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890416350056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Каргина Нуржамал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450818400660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Сейлов Марат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670301350120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Сейлов Марат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670301350120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Мағжан Дүйсенұлы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000929550426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Хамзин Шамгын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571210301397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Тапай Канат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820101351173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Тапай Канат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820101351173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Жумашов Бауыржан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720929350562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Габдылуахит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610919300925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Бекмағанбетов Мәди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750101350823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Байгабулов Берик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811006350754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Тобылбаев Булат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780324350227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Абылова Алтын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400202400474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Темержанова Шолпан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610718400354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Колшынбаев Акылбай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751009300512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Талгат Омирбекович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800223300426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Спандиярова Айнур Дуйсенгалиевна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840714450039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Биркенова Сахып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500728400673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Акылбек Бакытович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750916350418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Жамитов Тиыштыкбай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420818300084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Жамитов Тиыштыкбай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420818300084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Жамитов Тиыштыкбай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420818300084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Ахмедин Кайыржан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Ахмедин Кайыржан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Амангельды Сабырович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Сабитбеков Алмас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700101351051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Бекентаев Батырбек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760622350411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Сандибек Шаймерденович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750610350612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Сандибек Шаймерденович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750610350612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Дуйсен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690825300552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Дуйсен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690825300552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Мағжан Дүйсенұлы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000929550426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Бекмагамбетов Камбар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670126301120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Уалиев Сериккали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820628350557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Иманбекова Жанерке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730610450318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Бауыржан Абилхасенович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690130301512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Алмаганбетов Ербол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740106301355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Өмірбек Мағжан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811208350772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Шакыманов Бекболат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900627351547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Байгонысов Бексейт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740412300132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Казиев Асхат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740110350216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Байтенов Ерлан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581027300148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Аскаров Даулеткерей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630917350111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Жумабай Танатканович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630701350286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Талгат Омирбекович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800223300426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Сарбозов Малик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520529300689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Мағжан Дүйсенұлы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000929550426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Алиби Балтабайулы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780401302502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Жумабай Танатканович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630701350286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Жумашов Бауыржан 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720929350562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Жумашов Бауыржан 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720929350562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Кульганым Акановна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481004450124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Ғали Тынымович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770227300251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Амангельды Сабырович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Жамансарин Жомарт Нұрғожаұлы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600118300295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Рахымбеков Нурым Жуманиязулы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931028350868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Боранбай Жолай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710120350304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Сарин Шоптибай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540817350218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Бекболат Рақымжанұлы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880202351232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Асылхан Айтмуканович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730903350235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Турмагамбетов Мурат Адилханович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860723350907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Жанибек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860110350776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12272007241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Абеуов Боранбай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710120350304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Байдақов Ержан Ғалымбекұлы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010206550318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Сейтжан Абдисадыкович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581213350155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Тынымбай Қылышбек Нұрланұлы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950724350872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Дастан Фазылович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771228350325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Шөптібай Айдос Боранбайұлы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981123350249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Шакиржанова Райса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570905450159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Шакиржанова Райса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570905450159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Шукенов Айбол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Кумакашева Куаныш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800206450030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Кумакашева Куаныш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800206450030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Марат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690918350277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Марат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690918350277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Сарин Шоптибай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540817350218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Хасенов Ерлик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910904351425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Сабитжан Турарович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720407350267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Буркитбаев Алмас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721114300667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Ергазин Куралхан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350510400902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Рамазан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630101303212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Сарин Шоптибай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540817350218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Алтынсарин Кайырбай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430102350063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Алтынсарин Кайырбай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430102350063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Балга Казыбек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500901350128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Каласов Дуйсен Багдат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380220301973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Боланов Амангазы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620214300568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Жухина Рыскуль Маркайдар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791127400449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Кайрат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690815300538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Бейбут Есен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650715300993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Бейбут Есен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650715300993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Бейбут Есен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650715300993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Шокан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721228350267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Шокан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721228350267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Касымхан Айтмуханович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751212301138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Жанболат. Карабалуан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750918300521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Дархан Нурислам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700219300136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Сейтмағанбетұлы Дүйсен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580217301324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Сейтмағанбетұлы Дүйсен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580217301324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Сейтмағанбетұлы Дүйсен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580217301324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Сейтмағанбетұлы Дүйсен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580217301324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Сейтмағанбетұлы Дүйсен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580217301324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Каргина Капиза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620110400300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Руслан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871203350706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Еркин Муратбекулы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830215350355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Сабыржан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630808301206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Дузенбай Дузенбай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421107300468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Кабыланбекова Алмагуль Кұлмағанбет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710306401561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 Тайбур Шокан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740531300526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Бәйділден Ербол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760229350217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Болекбаев Оразгали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610223301622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Кайыржан Сержан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460422350075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Досжанова Кулайша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620518450444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Какимов Асылбек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820814351229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Алпысбаев Алмат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650712350309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Сейдахметова Гаухар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710623450098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Алимгерей Байдакович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670709300489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Байдақов Ержан Ғалымбекұлы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010206550318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Абдикова Асем 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701016401169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Турмагамбетов Мурат Адилханович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860723350907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Турмагамбетов Мырзагали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840215350061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Турмагамбетов Мырзагали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840215350061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Турмагамбетов Мырзагали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840215350061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Исмагулов Марат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490131300280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Жангабыл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810311350393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Серик Жаксылык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770719301958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Серик Жаксылык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770719301958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Серик Жаксылык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770719301958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Турмагамбетов Мурат Адилханович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860723350907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Утеулина Айнур Жумадиловна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851109450827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Алимгазина Куралай Бакытжановна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890121451290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Жангабыл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810311350393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Турмагамбетов Мурат Адилханович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860723350907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Каргина Капиза Койшимановна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620110400300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Каргина Капиза Койшимановна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620110400300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 Тайбур Мураталевич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740531300526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Сарин Егеубай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630609350197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12272007179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Зулхарнаева Гулнар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600815450069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Рысжан Бакыткереевна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880401450588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Баимбетов Кайрат Дарханович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911115350531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Куттыгожин Нурлан Сейсенбаевич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760909301423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Мұсағұлова Әсия Рахымқызы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451116400419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12272017067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Оспанбеков Нурлыбек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800812301921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Оспанбеков Нурлыбек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800812301921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Жайлаубек Мухитович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910914350283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 Дуйсенгали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830726350373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Рысжан Бакыткереевна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880401450588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Айбол Акбидаевич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770910350181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Сандибек Кизиринович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631117350412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12272016132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 Сәрсенғали Сапабекұлы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610606300616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Тұрлыбек Сембай Бахытжанұлы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670301302125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 Темирханулы Ордабай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990626350262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Куттыгожин Нурлан Сейсенбаевич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760909301423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Сейдахметов Нариман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760928300371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Еркин Есенгалиевич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850727350709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Еркин Есенгалиевич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850727350709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Талгат Есетұлы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720928350100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Досбергенов Еркин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630327301106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Шармаганбетов Алимжан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571029301036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650217301373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650217301373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Курманбаева Мөлдір Рашитқызы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980312450213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Акжол Асанов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750412301599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 Дуйсенгали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830726350373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 Дуйсенгали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830726350373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Карбозова Гулнур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820605450419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Курмангалиев Ильяс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750919350058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Айгерим Койшыгаракызы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920106450734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Базылбеков Алтай Валиханович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710327301272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Кудабаева Гулим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880701450636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Қаби Амантай Досанұлы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710222300709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800206350231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Досбергенова Айтжан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610524401586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Алмас Сабырович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Боранбай Бакиржанович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650213300386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Ерғалиев Бағлан Қайрошұлы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881122350552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Габиден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Айдархан Айтмуханович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630420350140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Тулепберген Кабидоллович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770119350200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Аргынбаева Райхан Нагметовна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950517450070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12272013274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Тулепберген Кабидоллович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770119350200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12272013268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Канат 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771126301075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12272013271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Аргынбаева Райхан Нагметовна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950517450070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12272013269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Досбергенова Айтжан Кабдулжалеловна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610524401586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12272013270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Серик Бустекбаевич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700802300531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12272013267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Галин Мейрам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660308350364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Галин Мейрам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660308350364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Галин Мейрам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660308350364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 Елжас Даутович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671125300427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Асқарова Асыл Асқарқызы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000216650248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Бужентаев Мэлс Гадилович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880315351326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Даугарин Сагадат Сайлаубекович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841216350444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Байдос Русланұлы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990402350472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Бахыт Тайжанұлы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760318301024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Есполов Руслан Асанханович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821208350962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Есполов Руслан Асанханович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821208350962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Сатжанов Нурлан Бакыткалиевич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860305350924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Сатжанов Нурлан Бакыткалиевич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860305350924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Тапай Қанат Жоламанұлы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820101351173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Асхат Нурфазылович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830503350747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Асылбек Кенжеболатович"Ержанов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870412350581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Абдуахитов Абдисалан Абдигалимович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651020350200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Абильдин Егеубай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590731300263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Абильдин Егеубай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590731300263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Дүйсенғалиев Ерқанат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980226350375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Базарбаев Дуйсенгали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410717300192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Кабылдин Шаттык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870201351146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Какимжанов Алмас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Какимжанов Алмас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Какимжанов Алмас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Какимжанов Алмас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Какимжанов Алмас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Досбергенова Айтжан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610524401586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Карин Салимхан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590531300117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Карин Салимхан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590531300117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Ербосынов Байболат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700316300143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Ербосынов Байболат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700316300143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Аргынбеков Еркин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871130350740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Абильдин Ерлан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800206350231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Асылханов Тұрсынғали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601550620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Каржауов Айдархан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630420350140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Каржауов Айдархан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630420350140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 Бахыт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760318301024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 Бахыт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760318301024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Канапин Жумабек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680920350058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Садыков Жанбырбай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700730350246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Азамат Шакиржанович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701222350121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Сатжанов Нурлан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860305350924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Байдрахман Толепберген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670527350347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Нурдаулетова Багдагул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650328401321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Абдибекова Жамал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410201450378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Досмаганбетов Адильбек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680317300717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Мухатин Сабитбек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680802300921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Таубаев Айдар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Есимсеитов Канабек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730815350613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Шайкамалов Берикболсын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970916351015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Байгабылов Нагашыбай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720315300994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Наурызбаев Серик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700802300531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Абильдин Олжас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691103301052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Абильдин Олжас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691103301052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Даугарин Мархабат Сайлаубекович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750927350170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Олжас Дулатұлы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940620351259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Даугарин Сагдат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841216350444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Бужентаев Мэлс Гадилович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880315351326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Шамшит Шахислам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940824350448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 Елжас Даутович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671125300427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760623350080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Зейнуллин Кенжебек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781212300938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Әділханов Әскербек Дулатұлы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940802350399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Алмас Сабырович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Ержан Калмуханұлы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890723351039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Ержан Калмуханұлы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890723351039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Байгула Рахымжан Мұқатұлы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420228300265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Шакыманов Бекболат Шоптибаевич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900627351547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Муздаханов Бейбит Айтбаевич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770816301162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12272013240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Айтбаев Дуйсенбек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650726350444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Канагат Сегизбаевич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840103350744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Калиеваға Жаксыгул Жанабергеновна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780428402893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Князова Бахытгул 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730301400513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Сейдазимов Гиззат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690530350347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Гаухар Аргингазовна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Светлана Бердакыновна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551023450193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Жумекен Елкеевич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551118350321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Дуйсенбек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650726350444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Алимгазин Бахытжан Балтабаевич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Куаныш Мирасбековна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891103450653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Ризагуль Жаксыбаевна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851004450390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Хамитбек Баяхметович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580809300304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Мырзагазина Сауле Дуйсенбаевна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680411450512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Талгат Бейсенбекович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891020351051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Алтынбек Ертаевич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790711302788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Баженова Гулжамила Ермекбаевна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720727401601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Батырбек Жаксылокович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800303302289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Жолбарысова Айдана Боранбайқызы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910404451027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Журмаганбетова Адеми Токеновна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770222400607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Каканова Ултуар Алпыспаевна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521202400684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Китарова Алмагуль Уразмагамбетовна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751228400513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Китарова Алмагуль Уразмагамбетовна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751228400513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Батырбек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800303302289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Жолдасбаева Зейнеп Токатовна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621206400494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Гульмира Сакеновна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751003450384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Шегембаев Руслан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891003350683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Гази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810511350767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Коныршин Жасулан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870206350722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Изтелеуов Бабыр Карабидайык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Сарсенбек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780417350351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Журмаганбетова Адеми Токеновна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770222400607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Ерадилов Азамат Кабденович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820412350919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 Макыжан 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780214350070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Журмаганбетова Адеми Токеновна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770222400607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Бейсенбек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710801350326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Жаксыгул Оспан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780428402893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Серкеш Тулеуханович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740612300843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Бегалов Кенжебек Инбайулы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921022351247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Мырзагазина Сауле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680411450512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Мырзагазина Сауле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680411450512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Қарғабек Сейлханұлы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Қарғабек Сейлханұлы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Қарғабек Сейлханұлы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Даурен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890901351363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Жанибек Балгобаевич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791010350254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Князов Болат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810926350327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Князова Бахытгул 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730301400513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Қылышбек Оспанұлы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541002300283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Қылышбек Оспанұлы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541002300283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Сейдазимов Гиззат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690530350347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Бужентаев Мэлс Гадилович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880315351326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Альмаганбетова Жанна Балгабаевна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881107450227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Альмаганбетова Жанна Балгабаевна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881107450227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Альмаганбетова Жанна Балгабаевна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881107450227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Дуйсембек Жақсылықұлы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711105301426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Дуйсембек Жақсылықұлы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711105301426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Токтамысова Гульжан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840131450119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Кайрат 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821005350939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Мырзекеева Салтанат Казиевна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940525402022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Куршибаев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611018350133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Мырзекеева Салтанат Казиевна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940525402022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Қаупыш Жалғасқан Дүйсенбайұлы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950117350971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Кулекешов Дархан Баянович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781120300714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Атаев Аманжол Абилкайырович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790919300633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Жаналы Асылканович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881004350706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Нұрболат Мирашұлы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000328550332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Кайрбай Зейноллаевич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571002300784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Жомарт Хамзинович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Шагиров Мылтыкбай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600101306826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Шагиров Мылтыкбай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600101306826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Багадат Молдабаевич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780327302622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Багадат Молдабаевич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780327302622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Махмут 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600610301446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Шагиров Марат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630410300085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Шагиров Марат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630410300085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Атаев Аманжол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790919300633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Алибаев Даулет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731202300647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Омарбеков Кайырбай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571002300784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Багадат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780327302622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Багадат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780327302622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Балгураев Кали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580120350622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Молдатаева Гаухар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730520450399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Молдатаева Гаухар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730520450399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Жумагалиева Жанна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750919450513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Атаев Бауыржан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Балгураев 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660325301140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Конысбай Батырович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630717350550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12272050120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Аубакирова Сайлау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510110402265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Жанибек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860110350776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 Нұрбек Мейрамұлы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860824350768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Сарсен Сарманович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600706300291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Сарсен Сарманович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600706300291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Кошекбаев Еркебулан Токмаганбетович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Оразаева Гульмира Кабдрахиовна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6111074000999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12272042115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Айса Ашикбаевич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690923350036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Алимсурин Бауыржан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630224300623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Алимсурин Кайрат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670110350518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Алимсурин Кайрат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670110350518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Алимсурин Кайрат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670110350518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Алимсурин Бауыржан Егинбаевич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630224300623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Алимсурина Нуржамал Науканбаевна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691016450391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Арман Аблахатович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791220302038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Арман Аблахатович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791220302038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Арман Аблахатович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791220302038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Сакыпжамал Уристемовна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550416401208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Журмаганбетова Адеми Токеновна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770222400607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Сакен Әбдісадықұлы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610714350184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Рақымбеков Бегім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950514350761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Шакманов Шоптыбай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540712300786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Шакманов Шоптыбай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540712300786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Кайпенова Бибигуль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601206450060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Ахатов Досан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700622350311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Ахатов Досан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700622350311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Ахатов Досан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700622350311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Жумабаева Сакыпжамал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550416401208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Жумабаева Сакыпжамал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550416401208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Атамбозов Бакытбек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670709350326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Ахатов Досымхан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501225350255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Ахатов Досымхан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501225350255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Сейлханов Кайрат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670823301030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Сейлханов Кайрат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670823301030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Сейлханов Кайрат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670823301030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Тапай Канат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820101351173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Тапай Канат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820101351173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Нурлыбек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Ращид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Атамбозова Амина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660220450679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Атамбозова Амина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660220450679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Ахмедин Кайыржан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Абаканова Сауле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661111450144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Абаканова Сауле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661111450144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Кошекбаев Еркебулан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Кошекбаев Еркебулан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Кайырбеков Берик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750113301414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 Заманбек Уразғалиұлы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970927350413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Танауов Серик Оразгалиевич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801214300797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Абдыхалык Нурбек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860824350768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Есниязов Куанышбай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640911350280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Есниязов Куанышбай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640911350280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Есниязов Куанышбай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640911350280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Касымхан Айтмуханович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751212301138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Койгельдин Аян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920503350944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Кадиршинова Айгул Айтугановна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640414400565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Берик Наменович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670214350058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Берик Наменович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670214350058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Аблахат Молдабекович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560910301566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Шакыманов Бекболат Шоптибаевич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900627351547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Жанбуршина Асима Адиатовна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810825450691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Умирзак Ракимбекович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710318350291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Абиров Куат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710425301691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Бейбит 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840104351024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Шайхин Гани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770801301517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Кравец Оронтай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500402400690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Кравец Оронтай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500402400690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Тлеубаева Шынар Абдрахмановна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521012400439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Казиева Жамал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571004450555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Абдыкалыков Алимжан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770705300735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Шайхин Сейтжан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Шайхин Сейтжан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Жанбуршин Бауыржан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770825301366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Тургумбаев Темирлан Турганович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760630301813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Тургумбаев Темирлан Турганович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760630301813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Мирам Есимханович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900304350929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Атамбозов Бердибек Ильясовичке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631006350439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Тапаев Жоламан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530301300412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Жомарт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630512350328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Танатбаев Жумагали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470811350231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Канагат Сегизбаевич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840103350744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Кайралапов Бейбит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850425350757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Кузенбаев Жангельды Шакенович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850523350551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Сатенов Айтбай Назартаевич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 Тасболат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540428300297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Жанибек 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830618350029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Жетыбаева Сауле Тулебаевна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500320450265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Ернур Балташевич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830504350841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12272015254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Дагманов Данияр Каркымбаевич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900203350484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12272015252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Жакибаева Карашаш Закарияновна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600901402046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12272015248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Қабдрахманов Шыңғыс Қабдрахманұлы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950302350431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12272015253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Қуандықов Нұрсұлтан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920329350890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12272031003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 Самат Серикбайулы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900109351510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12272015256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Тыныбаев Буркит Мырзагалиевич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740104300762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12272009091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Шерхан Муратбек Арманулы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020121551029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Шерхан Муратбек Арманулы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020121551029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Талғат Есетұлы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720928350100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Абдикарим Дархан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Абдикарим Дархан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Естеков Еркин Сагынгалиулы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900620351717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Естеков Еркин Сагынгалиулы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900620351717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Смагулов Батырхан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790115301462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Нургалиев Елтай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750823300317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Минерал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620312300461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Минерал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620312300461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Минерал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620312300461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Дагманова Жумаш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580912450238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Дагманова Жумаш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580912450238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Асет Сакенович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791207350057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Жубатканов Сарсенгали Аяпбергенович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Карбозов Инабат Галымович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740527301097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Килыкешов Орынбасар Туякович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790228300885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Кайратбек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691116350201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ЗейнелГабден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630721350196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 Муратбек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811208350772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 Муратбек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811208350772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 Тасболат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540428300297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Толебаев Зейнолла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560826350161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Толебаев Зейнолла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560826350161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Мукышева Канымша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470915450053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Жубатканов Сарсенгали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Шаяхметов Женис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850330351302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Сейдахметов Шамшиден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611016350192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Амиров Асылбек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820816350390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Кузенбаев Кайрат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680108350221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Кузенбаев Кайрат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680108350221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Таңатар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660715350059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Таңатар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660715350059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Таңатар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660715350059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Тасмагамбетова Мария Дарменовна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480720401364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Акжол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750412301599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Жакибаев Берик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780418302595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Бимагамбетов Муханбетжан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481127350236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Бимагамбетов Муханбетжан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481127350236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Ахметова Айман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440615450057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Алейников Геннадий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500818350315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Ауелбеков Еркин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790328301054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Ауелбеков Еркин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790328301054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ЗейнелГабден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630721350196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ЗейнелГабден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630721350196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Байузаков Журынбек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520207300231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Байузаков Журынбек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520207300231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Айтмаганбетов Тойман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590505301311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Лекеров Кайынбай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640701301001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Агатанов Кобек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600104301732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Боранбай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381230300615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Сактаганов Толеген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480229350139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Козбак Айтуар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690722300820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12272014375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Козбак Айтуар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690722300820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12272014376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Марат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690918350277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Альмаганбетов Еркин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731026350200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Альмаганбетов Еркин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731026350200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Альмаганбетов Еркин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731026350200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Тыныбаев Буркит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740104300762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Тыныбаев Буркит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740104300762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Бухарбаев Наурызбай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560610300428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Бухарбаев Наурызбай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560610300428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 Сайлаубек Шағырбайұлы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701214350138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650217301373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650217301373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650217301373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Танатбаев Жумагали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470811350231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Абдибеков Асет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791207350057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 Мадияр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880531350352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Кемпиров Алмат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Кемпиров Алмат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650217301373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650217301373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650217301373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Тургулов Ерлан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760326301573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Алмаганбетов Багдат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790715301197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Алмаганбетов Багдат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790715301197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Алмаганбетов Багдат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790715301197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Алмаганбетов Багдат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790715301197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Абдибеков Нурлыбек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740727350191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Аяпов Таймас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360117300426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Сабыржан Мирас Абылайулы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010901550237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Сабыржан Мирас Абылайулы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010901550237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Нупиров Торемурат Максутович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010901550237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Сабыржан Мирас Абылайулы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010901550237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Минерал Салимович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620312300461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Бекболат Рақымжанұлы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880202351232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Тлеужанов Кайрат Магытанович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720715300700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Төленов Нұрлыбек Шапашотұлы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930803351757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Кузенбаев Кайрат Шакенович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680108350221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Толекбай Шегебай Қоңқышұлы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721116300767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Наурызбай Есбаевич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560610300428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Акжол Султанулы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750412301599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Базар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910728350708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Нурхан Шоптыбаевич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770522300671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Токкулов Габит Абдыбекович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660126350315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Сарбозов Малик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520529300689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Калиоллин Асет Сейфоллаұлы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930706350701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Ганиев Жолдыбек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510210301492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Алимгазин Бахытжан Балтабаевич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12272046066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Саян Биболович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801217350462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12272046046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 Жомарт Кабимолдинович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750120350500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12272048039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Дана Галымжановна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680920400543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Абдилдин Касымхан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680821350096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Ганиев Жолдыбек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800407301315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Авcиевич Василий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710209350197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Тургумбеков Балгабай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790615301976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Мажиров Магзум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620619300440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Махмут 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600610301446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Калихан Айткулович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601119350369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Турганова Разия Сапабековна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600308450805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Турганова Разия Сапабековна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601119350369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Турганова Разия Сапабековна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601119350369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Латыпов Бауыржан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741113300556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Дьяченко Владимир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710303350478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Какимов Сакен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741124301217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Токкулов Кабдымажит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540928300969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Токкулов Кабдымажит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540928300969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Жаксылык Сейдазимович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560208300175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Атаев Бауыржан Абилкаирович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Даугарин Мархабат Сайлаубекович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750927350170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Спандияров Канат Куснярович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740901301684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"Табыс"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"Табыс"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"Табыс"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"Табыс"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"Табыс"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"Табыс"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"Ғалым"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211040021692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"ЕренАгро"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201140028413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"ЕренАгро"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201140028413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"ЕренАгро"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201140028413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"ЕренАгро"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201140028413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"Ақсаут2050"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201240004132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"Ақсаут2050"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201240004132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 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 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 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 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"СТУАГРО"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150540002320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"Степняк 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150540002320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"Нурлы жол 2015"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141240022761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12272048006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"Нурлы жол 2015"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141240022761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"НурайН"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031240006589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"Аксай 2030"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60540005227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"СТУАГРО"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191240021128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12272044084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"Евразия инвест"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"Евразия инвест"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"Bek INVEST"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210640020980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"АБС Жарколь"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50440004987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"Нурали2050"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170740021447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12272034190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"ЭкоАстана"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990740004408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"ЭкоАстана"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990740004408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12272005113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"Кайрат2005"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200240003378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"Кайрат2005"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200240003378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"Кайрат2005"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200240003378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"Кайрат2005"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200240003378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"Камбар Ата2023"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230240030233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"Камбар Ата2023"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230240030233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12272009073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"БАКАЙ2022"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221040034438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12272015243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"БАКАЙ2022"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221040034438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12272019002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"АтамекенАркалык"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190940004527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12272038196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bl>
    <w:bookmarkStart w:name="z91" w:id="82"/>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3"/>
          <w:p>
            <w:pPr>
              <w:spacing w:after="20"/>
              <w:ind w:left="20"/>
              <w:jc w:val="both"/>
            </w:pPr>
            <w:r>
              <w:rPr>
                <w:rFonts w:ascii="Times New Roman"/>
                <w:b w:val="false"/>
                <w:i w:val="false"/>
                <w:color w:val="000000"/>
                <w:sz w:val="20"/>
              </w:rPr>
              <w:t xml:space="preserve">
Р/с </w:t>
            </w:r>
          </w:p>
          <w:bookmarkEnd w:id="8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елді мекенде, 63 – шаруа қожалықтарында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 w:id="84"/>
    <w:p>
      <w:pPr>
        <w:spacing w:after="0"/>
        <w:ind w:left="0"/>
        <w:jc w:val="left"/>
      </w:pPr>
      <w:r>
        <w:rPr>
          <w:rFonts w:ascii="Times New Roman"/>
          <w:b/>
          <w:i w:val="false"/>
          <w:color w:val="000000"/>
        </w:rPr>
        <w:t xml:space="preserve"> Жайылымдарды геоботаникалық зерттеп-қарау негізінде жайылым айналымдарының схемасы</w:t>
      </w:r>
    </w:p>
    <w:bookmarkEnd w:id="84"/>
    <w:bookmarkStart w:name="z94"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86"/>
    <w:p>
      <w:pPr>
        <w:spacing w:after="0"/>
        <w:ind w:left="0"/>
        <w:jc w:val="left"/>
      </w:pPr>
      <w:r>
        <w:rPr>
          <w:rFonts w:ascii="Times New Roman"/>
          <w:b/>
          <w:i w:val="false"/>
          <w:color w:val="000000"/>
        </w:rPr>
        <w:t xml:space="preserve"> Ауыл шаруашылығы жануарларының иелерін көрсете отырып, олардың саны туралы деректер</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600901130125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 Буркит 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731202300647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Даулет Токтарович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760510350204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Женис Батыргайырович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630717350550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Конысбай Батыргайырович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800315350521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Арыстанбек Бейсенбаевич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690427300638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Галихан Батыргайырович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790108300882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Анасов Медгат Сайлаубаевич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600515402385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Аренова Рая Карсаковна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790919300633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Атаев Аманжол Абилкайырович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730429300936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Атаев Бауржан Абилкайырович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500727401273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Байтасова Джамал Акановна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660325301140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Балгураев Али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580120350622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Балгураев Кали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390303400904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Бимагамбетова Магрдка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600610301446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Махмут Хасенович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881004350706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Жаналы Асылканович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630827401369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Доспанова Жанат Темирхановна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780922403212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Жабатаева Шынар Туякбаевна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680810300757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Куанышбек Хайроллович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750919450513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Жанна Хайроллаевна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600101313393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Жанабай Кабылжанович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570722300687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Мирасбек Кабылжанович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820903350809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Ибышев Кенжеболат Сейденович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700223301621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Мергентай Мырзабаевич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780327302622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Багадат Молдабаевич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560307401148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Лайла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Марат Байболатович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720521350534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Кенесбаев Берик Зарлыханович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590923350312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Марат Шомытович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651114300631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 Дуйсенбай Каупышович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730320300844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Коштаев Габит Сайданович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781120300714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Кулекешов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950117350971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Каупыш Жалгаскан Дуйсенбайулы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700110301358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Махметбеков Куанышбай Досжанович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950501351888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Махметбеков Нагашыбай Куанышбайулы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000328550332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Мирашулы Нурболат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611226300396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Молдатаев Сагындык Жаппасович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620309350500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Жумагали Коныршаевич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890417351481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Отелбай Шынгыс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571002300784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Кайрбай Зейноллаевич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550910300040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Бахытжан 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561124300072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Кусаин Жакишович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571005350608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Омирбек Байгубенович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831124350660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Тажин Амантай Балтабаевич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750410400992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Тажина Бахытгул Балтабаевна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781002402354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Тажина Карлыгаш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670126301110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Торсыкбаев Базарбай Какимбекович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420501403379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Маруса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850513350933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Тажин Руслан Балтабаевич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Жомарт Хамзинович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630410300085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Хамзинович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600101306826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Мылтыкбай Хамзинович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570916301075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Шамалов Сактапберген Абдикадырович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961202450357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Тайшыманова Гулнафис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880327450875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Аяпбергенова Нурсауле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750507350216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Сабыржанов Женисбек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031125550186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Мирамгалиев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991128350238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Әлібеков Айдын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990827350275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Амантаев Жақсылық Асылжанұлы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880525401149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Кошекова Гульнур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870116351164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Булекбаев Нурбол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910111450948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Кәрім Ләззат Қамысбайқызы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650609300401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Қаласов Бейсенбек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900521350552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Қалиев Айдын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601102350237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Қалмағанбетов Қанатбай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421115350140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Қойбағаров Алпыс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820807350788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Қойшыбаев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480601400745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Өтеулин Жұмаділ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460413300109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Қуанышов Тағат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760303350090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Қуатов Қанат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010901550237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Cабыржанов Мирас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820601351363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Cерикбаев Жангельды Кыстаубаевич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Ақтасов Жылқыбай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670215300146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860710350976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730525400092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Абдибекова Ботагоз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701220350110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Абдигазин Нураш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610208350054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 Жаныбек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811208350772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 Муратбек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540629300140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 Шөптібай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750717401424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Абдикова Айша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000119650330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Абдикова Аружан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940419351276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Абдирзак Гибрат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650708350228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Базарбай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811226350621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Дуйсенбек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681115450219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520513300106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Абдуалиев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651020350200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Абдуахитов Абдисалам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400604300285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Абдуахитулы Абдигалым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780511301542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Жасталап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650415350245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Абеуов Даурембек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800101405498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Абирова Айгуль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720704301005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 Асылбек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560124300476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Агатанов Есенғали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800101350429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Адманов Дарын Бертагович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861211350916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Аймаганбетов Кенжеболат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781104301156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710101451523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Зауре Оразбековна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Гаухар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701005300254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Айтмағанбетов Дидар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500617350233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Айтмағанбетов Қасымхан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580821400217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800923350547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Айтмағанбетов Бағлан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760711301407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Айтмаганбетов Куатбек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640407300401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Акашев Габит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390825301092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Акбажаков Айдарбек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541024350349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Акжанов Жумагали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490228400640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Акпанова Батия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590814350459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Акышев Ауданбек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500818350315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Алейников Геннадий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660103300303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Кайратбек Кайырбекович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790617301095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Алиев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840101450145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Карагоз Битуаровна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641006301736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Алмаганбетов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610601300659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740411350470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Бауыржан Кайыржанович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570829301072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Алтынбаев Жуматай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691119350375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Алтынбаев Марал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780529401557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Алтынбаева Асем Бахыткереевна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790419300873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Альгожин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830917350718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Альгожин Тимур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850329350041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Дастан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551023450193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Альжанова Светлана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730808450186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Алькеева Улбала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731026350200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 Еркин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610815350212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Альшурин Сейдеғалым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880106450813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Аманжолова Самал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601009450298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Аманова Кинжибала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540601350114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Амантаев Оразгали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900708350757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Амантаев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830223350448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Амиргазин Сайран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540604450325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Амиргалиева Алмагул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800709301971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Амиржанов Арнур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520624300209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Амиржанов Уадутбек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891206351407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Амиркосынов Сагдат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720101401717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Амирова Жанагул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650222300190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Андиров Кадиржан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900709351087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Андыров Думан Галымжанулы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690130301512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700326301166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Аппазов Қайрат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000716550219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Бексұлтан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710904401681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Асанова Жанна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861015350415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Акансери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611224350123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Боранбай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700312350188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560130350099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751206350351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580917350368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Аханов Жумагали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440305400263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Ахмединова Несевельда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970914350809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Ахметбеков Мұхтар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650901300346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Кайыржан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720315350247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710414400085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Нурлыбек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690703300896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Сағынгали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490809300692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Сабыржан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500529400215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Зәбира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660607450247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Култай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621103400286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Ахметова Алия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610401450436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Ашенова Алма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811127350980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Жоламан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760918350242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Аюпов Еламан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630904301416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Аяганов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660707350343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Бөлекбаев Қалыбек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610223301622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Бөлекбаев Оразғали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620604350227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Бабасов Галимухан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541101350109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Бабасов Ерхан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720727401601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Баженова Гулжамила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550401300350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Бейбітжан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880607350088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Базарбаев Саят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720315300994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Байгабылов Нагашыбай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771203350081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Байдаулетов Талгатбек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820926351029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Байдилдин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320401350012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Байдилдин Мырзахмет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770522300671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Нурхан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820902350477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Байжикенов Асхат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890329350059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Байзиров Медет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800412350390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Баймағанбетов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790306301867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Баймаков Дулатбек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740213300666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Баймаков Нурсеит Кенжегалулы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670730300205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Баймаков Курмангазы Кенжегалиулы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900227350752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Баймуханов Бек Мейрамгалиевич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970322350305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Байтұрғанов Елдос Мәлікұлы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940620351259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Олжас Дулатұлы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700101630284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Бахтияров Жұмағазы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460720350075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Баязитов Абдыгасым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560525350482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Баяхмет Далабаи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370112450265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Бейсенова Умит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640122350111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Бекбалтин Сагынгали Токтарович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500208300184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Бекентаев Айтқұл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940130350178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Бекин Нурсултан Серикулы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571115300302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Бектаев Назарали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570501350740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Бектасбаев Мейрамбек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671128350310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Белгібаев Асат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740101306903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Биғабыл Қанат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840618399132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Билял Оразбек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481127350236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Бимағанбетов Мұхамеджан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641101450433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Бимаганбетова Гулпар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700820301303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Бимолдин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Бимолдин Абилхан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550609400239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Бимыкова Кулзиа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831109350976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Биржанов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720922450481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Биржанова Акмарал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860630350713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Бирмаганбетов Танат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750303300914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570509350457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Біжікенов Айтмухан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581220350410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Бірмаганбетов Сыздық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690108301087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Бірманов Алпыс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930308351042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Болекпаев Аманкелди Калибекович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651201300674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Нуржан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840915450606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Айнур Галимухановна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551007350219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Бортин Бакиртай Бимганбетович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580722450077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Амантаева Замзагул Бахытовна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610720450173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Бужикенова Асия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700514301207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Букаев Гарифолла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710313300307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Буркутов Дархан Джанузакович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780720301905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Батырхан Балгабайулы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760308350573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Гафаров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670902350157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Дүйсенбаев Бағдат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690322401374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Дүйсенбаев Мейрамхан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651226301420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Есым 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900203350484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Дагманов Данияр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520127350312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Қонысбай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550301400214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Дауренбекова Кадиша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850909351200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Догманов Қарқын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630527350151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Досмағанбетов Дүйсенбек Мешелович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680808401225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Нуржамал Кабдрахмановна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720101351618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Ерсултан Туленовичке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721120300203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850103350092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Дүйсенбин Айдын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900924351046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Дулыбаев Айдархан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910614350222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Дүйсеков Ерзат Зияддинұлы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950123350994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Егиншибаев Айбол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500515401663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Едресова Зибагуль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720410350104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Елгонов Арман Кашаубаевич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881122350552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Ерғалиев Бағлан Қайрошұлы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750110301369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Ергантаев Жанибек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530211300116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Ергантаев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790726350204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Аманкелды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470103350449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 Булеген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650501300682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 Кенжеболат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481004450124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Ержанова Кульганым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860916350639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720428350281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Есентаев Сундет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850707450092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Есмагамбетова Дидар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901102350705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Есмурзин Саят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601127300237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Нурлан Шименбаевич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980503350142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Әбенов Аянкерей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950104350623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Әбілдин Аман Елжасұлы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830825350282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 Мақсат Әлімұлы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610524300254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Жұманов Мейрам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610911350264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Жүсіпов Серік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740923300253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Бакыт Каринович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541220350215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Жапар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720801350794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Жакупов Рамазан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850905350499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Жақыпбек Болатбек Каирғалиұлы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870821350595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Жалмаганбетов Канат Тургынович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740916350545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Жалмаганбетов Тұрбай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601119350369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Калихан Айткулович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Жанарбаев Нұрахмет Абдижамалұлы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490422350153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Жангабулов Талгатбек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911129351178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Жанғабылов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701030301338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Жандильдин Нурлыбек Байтасович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770216301804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Жандильдин Сабит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490827350280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Жанділдин Алимжан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931213351485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Жарасбай Төлеген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480806300664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Жаркенов Узакбай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730518350222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Жармагамбетов Ерболат Егиншибаевич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420212300486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Жубатканов Балтабай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600208300244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Жукин Мираш Жунисулы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800707350087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710411400485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Саян Ауезханович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750815350459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681119301711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Берик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770218300559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Жумагулов Нурлан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471005300442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Серик Сарыулы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530109450055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Кулайм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480126400505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Жумагулова Коныр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760629300304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Жумалин Бибит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880717350274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580525350268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Жумекенов Ерболат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671117350464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Жумекенов Мирамхан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680818300512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Нуркен Галымжанулы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901228350542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Жусуков Айдын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671128350300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 Буркитбай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710320300692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 Елжан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561030300408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 Умирбек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420220400872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Жусупова Бакыт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850116450713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 Жұлдызай Сапарғалиқызы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931030350660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Зайкенов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540904350260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Зинуллин Умиркан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440515400057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Зулканаева Бибигулсин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580326300170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Зулхарнаев Гафур Сапинович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981209350157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Думан Сейтжанұлы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610209300221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711008301419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Нұрлан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580701400036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Ибраева Зубайра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851004450390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Ибраева Ризагуль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871119350899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Изтаев Нурлан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401220300578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Изтелеулы Турысбек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660101353383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Бабыр Шардкович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701024350125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Жумагали Сундетович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420119450067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Иманкулова Камиля Каримовна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810828450876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Кулахметова Асель Ерденовна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930220450161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Айгерим Кылышбеккызы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990201350435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Сержан Маратулы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960603350300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Таймасов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900614450584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Айман Бериковна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741129300256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Еркин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931203451060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Касымбекова Айда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000810650336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Қуанышбекова Мәдина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670223450579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Сейдина Жанаркул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941221451104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Теміржанова Ақбаян Сағынғалиқызы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630510300291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Ерсайын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660204300382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Курмангазы Шоптибаевич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670915300290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Ринат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750803300279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Достан Муратбекович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581125400494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Қуаныш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581102300472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670724350176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Абылай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800306300398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Исмагулов Гауезхан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490131300280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Исмагулов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580424350170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Исмагулов Нуриддин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600228300293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Италмасов Жұмағұл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500209300853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Иткалин Кумисбай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700805400475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Иткарин Күмісай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960205450422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Туленова Айзада Ерболаткызы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950724350872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Тынымбай Кылышбек Нурланулы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840725351191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Көшеков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770919300947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Кабак Абзал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840411350633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Азамат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531102300384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Кабденов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780920402977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Кабыланбекова Нурбиби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890419351581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Есен Жайлаубаевич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601026400234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Казиева Бексулу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900626450341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Каирбекова Жанерке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720530300884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Жамбыл Салимханович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471010301290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Салимхан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950805351414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Каймолдин Багдат Оразұлы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840515350417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Кайнеков Даняр Достиярович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860512351333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Кайнеков Ерканат Достиярович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620531350409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Кайырбеков Бектепберген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730213301107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Габит Тарбакбаевич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720308350625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Айдын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741124301217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Сакен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571228350343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Каламбай Куантай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630215450351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Калжанова Майра Каирбековна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660527300626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600808301284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Жумабек Жанбырбаевич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580628400654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Калиева Несибелды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551218300081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Калкаев Турсынбай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591215450481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Калкаев Турсынкабыл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780601303489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Калмаганбетов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690402301164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Калмаганбетов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670727300040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Канафин Қайрат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521020301682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Канафин Кайсар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601109350106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Канафин Касымбек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840310350234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Нурлыбек Кайсарович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960109450619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Канафина Сымбат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790616300735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Каратаганов Ерсін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940817351448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Карауылбеков Жалгасбек Бакытбекулы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730903350235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Асылхан Айтмуканович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751212301138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Каржауов Касымхан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840606350898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Кариев Сүйіндік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Камысбай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930326351467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700316400596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Кеделбаева Гаухар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851019350227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Кемелов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810901451088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Кенжағалиева Лариса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Жумабай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930612450300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Кәдірбай Арайлым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690104350083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Кирянов Виктор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751228400513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Китарова Алмагуль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770827350228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Руслан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520806400452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Кожахметова Дуйсенкул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610701350074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Нурлыбек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941214400276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Койкенова Жадыра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640128350095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680403350166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Койшыгулов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740316301486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Коканбеков Адил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650222300844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Коккозов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531030300323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 Мухтар Абдибекович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570909300475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Косбергенов Жаппас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920201351425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Азамат Дуйсенбекулы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820801301291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Кошкимбаев Ермек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920315450691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Кошкимбаева Айгуль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940831351117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Көбжанов Нұрғазы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800528301204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Көшеков Сапар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490301350230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Красиков Валентин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760327400319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Красикова Наталья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920329350890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Куандыков Нурсултан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860805301191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Абай Куныспаевич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910712451666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Куганбаева Сабина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880322351443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Кулахметов Думан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710217350282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Кулахметов Cайранбек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810702350903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Кулахметов Оразхан Саматович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660811300104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Кулмагамбетов Серик Темиржанулы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750120350500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940113350383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 Маргулан Нурланулы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550812350232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Кульманов Қаратай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870426350310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Кумашаков Серикбай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670123350455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Кундызбаев Талғат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540218300255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Купеев Жұманазар Қазбекович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660412302334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Курианов Марал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850810351113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Асхат Мирамгалиевич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570420300605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Курманбаев Мирамгали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651012300538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 Ахметжан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681216350172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 Галимжан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660701350112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Курманов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700212350164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Кайрат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580726450009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Кушмурзин Серикбай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630801300104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Бимыхов Жаксыбай Ергантаевич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630917350111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Аскаров Даулеткерей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490518400706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Құрмансейтова 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830212350587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Кыдыралиев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620225400237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Қабдуалиева 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950104350564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Қабдыгулов 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710306401561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Қабыланбекова Алмагул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930905450630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Қаженова Маржан Әлібекқызы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020925550537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Қазихан Нұржан Ерсінұлы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041009550107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Қазиханов Нұрасыл Аблайұлы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670514301173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Қайдаров Қайрат Егинбаевич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900127351370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Қайдарұлы Елдос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011018550765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Қаржауов Жомарт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490901301600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Қозбақ Шамшиден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010424550412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Құрақбай Шалқар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010327650223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Құрманғалиева Ақнұр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360716350141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Мұканов Тұрғын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810615350465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Мәмбет Бейсенғали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411010350316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Жаугашты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650303350503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Магзумов Тосынбай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570505350356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Маден Мухамметнур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621022300448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Макамбетов Танатар Байсеитович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810917350992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Маусымбеков Ерлан Байдирович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661204300256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Махамбетов Абылай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651018350031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Махамбетов Смагул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681028450266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Махатова Гульжан Гельмановна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811216350341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Махатов Бекболат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530407400514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Медебаева Катима Едресовна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531110450271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Жакешова Алмагуль Туякбаевна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850325350832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Минаев Нурболат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730712300677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Молдағали Муратбек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650502350327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Молдагалиев Жексенбай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890825450864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Молагалиева Алтынгуль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480503300815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Молдахметұлы Ахмедия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610118300475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Молдашов Бакытжан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960509350598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Молдашов Мирас Алматұлы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680917300471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Мизам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610520300301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Мундыбеков Жамантай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020121551029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 Шерхан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810215350589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Мусагалиев Медет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850702351017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Мусилов Олжас Утеуливич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860406350577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Мустанов Ермухан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680101352616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Алмас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770217301532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Габиден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600108400504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Гулжамал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940826350934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Айдын Адайулы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600201402171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Муханбетжанова Жулдызай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501121300095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Муханов Жумабек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680802300921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Мухатин Сабитбек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680817350048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Мұқанов Сайранбай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950622350907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Мұрат Айдос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980122450376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Мұхамбетова Асыл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640623350571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Мырзағалиев Марал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660613300891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Ибрагим Тусбаевич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660818300509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Нұрғанов Сапабек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670202350290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Нұрбаев Асқар Абилович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591116300361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Нұрханов Скендербек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760103350390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Нақыпбеков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721212350242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Аманжол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680429350069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Нагашыбаев Мирамбек Есимханович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620404300312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Нугиманов Бейбит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530506300150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Нугманов Берик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821020450799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Нупирова Эльмира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700524350369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Сапаргали Абилович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820410350125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Нурбай Тургынбай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740116401217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Гульнар Тилегеновна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520515401746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Нурканова Умыткан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820914351321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Нуркасымов Гусман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621026350248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Ниязбек Тулеуович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660820300470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860928351355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Жасулан Газезович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780212450155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Нурмагамбетова Марал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891203351173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Нурмагамбетов Алмат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660918350162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Нуртазин Жумагали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770725350443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Туленди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690606350518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Нурфайлов Ерсин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860316301331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Нүркен Қанатбек Ниязбекұлы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570728350329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Нұрмағанбетов Қалибек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520221300139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Олжагулов Бектепберген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890129350834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Дастан Муханбетжанович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891020351051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560228301102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Бейсенбек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680715300126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Дүйсенбек Базенович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540909400545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Айгул Айтжанкызы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950725351727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Сүйіндік Бейсенбекұлы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940503451348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Оразғалиева Нұрәли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700727350045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Миллиард Егинбаевич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Туяк Кусайынович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440302300328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Аманкелді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650412400269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Гауез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810101350564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Медеу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640301350283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Мираш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910512451440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Кунсулу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700406350149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Парызов Бүркіт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750302300215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Райымбеков Анас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Болат Алпысбаевич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520519300199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Сагымбеков Мунсызбай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990120350201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Сағымжан Сержан Серікұлы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940813350844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Сағынған Бауыржан Алпысұлы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890912451331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Аккумис Омиртаевна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700825300666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Садуакасов Онжан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Рахметнур Куанышбаевич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900502450436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Мейрамгуль Салимовна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890403350398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Садуақас Ербол Серікжанұлы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890317450565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Садықова Әсем Сәлімгерейқызы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880814351359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Бағдат Саматұлы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570407350402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Амантай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Ерлан Сагинаевич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481109300360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Сагынай Кенжебаевич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010527550402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Серікболсын Егеубайұлы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751106301052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Сарсенбетов Ораз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410513400153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Саруланова Забира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580602300170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 Жұмаділдә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Сатенов Айтбай Назартаевич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720608350110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Сатмурзин Нурлыбек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460310300278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Сауқынбаев Өмірбек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840103350744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Сегизбаев Құнанбай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760820300461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Сейдағали Дархан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790209350273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Сейдағалиев Қайрат Берикович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811124350171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Сейдагалиев Даурен Намазбаевич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510224300361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Сейдагалиев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750413350265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Сейдазимов Бекзада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681104301244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Сейдазимов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510910300281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Сейдахметов Айтмухабет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740101352154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Сейдегалиев Толебай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571113350109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Сейдильдин Амантай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510916350200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Ондаган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960906450255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Серікова Арайлым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870926350546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Сәндібекұлы Кенжебек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451222300141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Симамбаев Салимжан Шаяхметович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460907300342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Смаил Талқан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910507451403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Спандиярова Акгуль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700217350151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Бекет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650101304343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Калмухан Сейлханович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540814450288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Кулназия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591010300068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Түлкібаев Өтеген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570809300362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Тайжанов Жомарт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370308450200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Талқанова Зоя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490520300473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Талканов Азимбай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770415450226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Талканов Әзімбай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870123351201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Талканов Мирасбек Азимбаевич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401120450190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Тасмаганбетова Самига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800806350154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Жумабай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Таубаев Айдар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790614350057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Тауекелов Бейсенгали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820705351276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Ташаев Ерболат Сабыржанович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540727300094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Ташпанов Айтуар Ибраевич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930122351224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Темиргазиев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770727302018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Темиров Тулеухан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600312400335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Темірғалиева Бақыт Сбанбаевна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721009350068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Темірханов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870101351787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Тлеужанов Баглан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841030350532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Тлеужанов Джангельды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850101350190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Тлеужанов Манарбек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571013350156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Тлеужанов Мирам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700101351038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Тоқсанбаев Сакен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820506350741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Тоқтамысов Маулен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931115350692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Тойкенов Кайыргелді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870708402271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Токкулина Жансая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470418300217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Токкуллин Мамбет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660126350315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Токкулов Габит Абдибекович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801016350559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Токсейтов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751215301510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Каскырбай Рахымжанович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470705350085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Агибай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750710450464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Тулекбаева Уки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520419350409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Тулемисов Сабит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750405300344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Туленов Дуйсенгали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680622300100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Туркенов Нагашыбай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620805400140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Туркенова Бахыт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621124300115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Турмаганбетов Жумахан Абдрахманович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750525450378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Турмаганбетова Шынар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701102350065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751225450252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Усенова Асем Ерликовна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670108350339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Успанов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780902301766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Утеулин Асхат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791221300077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Жомарт Мубаракович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461102400325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Файзуллин Балташ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500101301963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Файзуллин Мубарак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630808301206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Хайруллин Сабыржан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780728301860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Хамзин Бакытжан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850420350713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Нұрлан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930116350744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Хамитбеков Көшимбек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030623550993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Байдаулет Бақытбекұлы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651216300844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Бейсенгали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811206350177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Адай Хайроллович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650826400468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Магау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781004301221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Хасенов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630101351530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Хасенов Магауя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860213350726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Нурболат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751003450384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Гульмира Сакеновна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870505450543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Марина Ерлановна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820702350925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Нуржан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790711302788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950223351400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Шарафи 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791020300534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Нагашыбай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700301350039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Шахатов Балқаш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850330351302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Женис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891003350683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Шегембаев Руслан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670930350229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Шегенбаев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740603301743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Шекеров Мадихан Абдырзакович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730212401762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Шекерова Айнагул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900523350820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Шибутов Кайрат Краевич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960123350262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Шоптибай Рамазан Сундетулы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640116300442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Шошақов Жамалижан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940408351197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Аян Айтбайулы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730724350282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Тажибаев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661203300409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Абдикадыров Муратбек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720705300409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Абдильдин Елжан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620708350440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Абилов Утеген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750425301163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Абильдин Есенжол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400202400474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Абылова Алтын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661106300273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Айсагалиев Нурлан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631202450420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Алимжанова Қымбат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621025350420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Алпысбеков Жумаш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671208300993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Алтаев Бектемис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Алтаев Утемис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790411301510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Амиргазин Абдрахман Жанбырбаевич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750916350418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Ануаров Акылбек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910919300925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Габдулаухит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710122301238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Гизат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671107300230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Аханов Елубай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Ахмедин Кайыржан Кабылбекович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811006350754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Баигабулов Берик Баигонысович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510819300683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Байгожа Наурызбай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620619300557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Байгужин Акадил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730827300147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Абай Кожагельдинович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740412300132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Байконысов Бексейт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580218350615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Байниязов Абылайхан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581027300148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Байтенов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700214301355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Балмашов Нурболат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780401302502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Алиби Балтабайулы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610614350468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Бейсенов Орынбай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820403350464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Марғулан Жаканович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460517300213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 Акан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810120350236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Елдос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810120350246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Жандос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630610350589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 Фазылхан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760622350411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Бекентаев Батырбек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620823300231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Бекетов Бакыт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540329350265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Бекетов Буркетбай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550410300856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Беккалиев Сулман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770227300251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Бекмаганбетов 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670126301120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Бекмаганбетов Камбар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500728400673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Биркенова Сахып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560413300368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Боканов Алимжан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670207300426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Боранбаев Нурлан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640527401032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Досанова Гулбану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600909301184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Дубирбаев Калихан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640601450151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Дубирбаева Айсулу Койтасовна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550228400426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Дуйсенбина Умит Байпаковна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830705351456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Муратбек Абдилдинович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760128301735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Ергазин Суиндік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010816650797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Ерғазы Аида Сүйіндікқызы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431231450030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Ерманова Бахыт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551216300127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Ершин Балгабай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470510400719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Есенаманова Ибагуль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600301300983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Есентаев Адай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650120300700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Есмаганбетов Ораз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550819400548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Жаксылыкова Галия Кентаевна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710311300495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Жалкенов Галымжан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600118300295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Жамансарин Жомарт Нұрғожин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731106300147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Жандильдин Мейрам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720125350721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Жармаганбетов Алмас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650328350391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Жармаганбетов Ерулан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920209451079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Фариза Бауыржанқызы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720929350562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Жумашов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570812300100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 Абдирзак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680921300364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 Габдолла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880909350981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Жұмабай Жәнібек Дүйсенбайұлы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671115300561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Ибрагимов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860910450395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Айгуль Смагуловна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690825300552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Дуйсен Омирбекович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690106300901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Рашид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680924300390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Жомарт Сарбозович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770120350345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Талгат Каратаевич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710208300673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Искендиров Алимбай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750101350823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Бекмаганбетов Мади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390124300281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Кабиев Касым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920725451123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Кабиева Сымбат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740110350216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Асхат Сейткалиевич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770622350196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670316300056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Какимжанов Даурен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570210301156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Канафин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880309351056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Каратемиров Ерлан Дюсенбаевич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450818400660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Каргина Нуржамал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870131450729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Каркабатова Айгерим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630503350190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Кашкинбаев Айтжан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890415350056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Кәрімжан Досет Кәпімжанұлы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740312300456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Кусаин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710103350371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Койжигитов Канатбек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730329300576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Койжигитов Самат Танатович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550504450076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Койшыгарина Кулаш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751009300512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Колшинбаев Акылбай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620318300286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Корганбеков Сайлаубек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040723551997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Нұрсұлтан Николайұлы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730328350329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Кулымбетов Айдынгали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710330300429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Кулымбетов Мураткали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611018350133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Куршибаев Галымжан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471010350258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Кусайынов Жунис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800223300426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Талгат Омирбекович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730430350333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Калмаганбетов Самат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950514350761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Рақымбеков Бегім Рашидұлы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931028350868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Рахымбеков Нурым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000929550426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Мағжан Дүйсенұлы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720615350129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Руслан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010831650352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Қанатқызы Айым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881101350723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Манжанов Думан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690220300167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Миржакимов Бахыткали Молдашович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630829300127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Миржанов Ахметкали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800106300638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Мухтаров Даулетбек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640518301047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Мыкышев Сабит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370415400731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Нургалиева Алтын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861026302009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Дастан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000320550900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Маргулан Садуакасулы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730313300777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Нурлыбек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750610350612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Сандибек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800103401204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Отарова Роза Тоболовна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700101303723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Райымбеков Бейбут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700101351051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Сабитбеков Аскат Муратовиъ</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731117300139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Сабитбеков 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740605350435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Саматов Саттар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770413350477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Сапаков Дауренбек Мукашович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400101352382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Сапаков Мукаш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750816350365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Сапин Дархан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671127350246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Спин Максутбек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400314401213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Сапина Тарбие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500709400618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Несип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520529300689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Сарбозов Мәлік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410425450277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Сеилбекова Орынкул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490523300509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Сейдахметов Кабдуали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670301350120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Сейлов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820120351187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Смагулов Медет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540802350117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Спандияров Дуйсенгали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621029300555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760101306461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Сулекешов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751126300499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Таишин Даулет Кубекович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600224301267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Тайгельдин Сиражден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830402350577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Тайшин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460322400237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Такаева Агайша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530301300412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Тапаев Жоламан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671107302277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Тапаев Мирам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820101351173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Тапай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Таубайов Айдар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610718400354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Темержанова Шолпан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910509350172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Теміржан Еркебұлан Оразханұлы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850519451019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Терентьева Наталья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410107401160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Терентьева Тамила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520312400328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Тлеубергенова Гайнижамал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520626300319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Тлеужанов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810715350360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Тобылбаев Аскар Карбозович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780324350227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Тобылбаев Булат Карбозович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480315301168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Токсанов Омиржан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630701350286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Толегенов Жумабай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760122301089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Тулеубаев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820628350557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Уалиев Серікқали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971211351124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 Айбек Ғабиденұлы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571210301397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Хамзин Шамгын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Ходенов Абусагит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650826300293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Шагиров Сабыржан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631219450275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Шайкенова Роза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910317350842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Наурызбек Шаймерденович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900627351547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Шакыманов Бекболат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540712300786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Шакыманов Шоптибай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780405301734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Жасулан Бекболатович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680814300550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Шаяхметов Каримжан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611010301419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Шекеров Сагадат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961110350303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Шуптибаев Максатбек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730101302483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Шурменов Дархан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701016401169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Абдикова Асем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860110350776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Жанибек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720407350267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Есимаганбетов Сабит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911129351178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Жанғабылов Досбол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750918300521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 Жанболат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740531300526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Кокишов Тайбур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521202400684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Каканова Ултуган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640215350147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Кеделбаев Уйсинбай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570905450159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Шакиржанова Райса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Каргина Капуза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760229350217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Байдилдин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840215350061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Турмаганбетов Мырзагали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660318350120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Несипов Амангелди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620518450444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Досжанова Кулайша Бакытжановна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791127400449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Жухина Рыскуль Койшыбаевна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851109450827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Утеулина Айнур Жумадиловна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710120350304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Боранбай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810311350393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Макишов Жангабыл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581124300323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Нарбаев Раха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871203350706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Руслан Жанбырович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700505350127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Жайлыбай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610714350184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630609350197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Егеубай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540817350218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Шөптібай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580217301324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Дүйсен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690918350277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590701350593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Тажикенов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600406400702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Мираш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501227400147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Тажикенова Жанига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670802350094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Тасжанов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770914301145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Толеухан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710714300268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Дауренбек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870215351083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Умиртаев Канат Мухиденович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771228350325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Дастан Фазылович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611027300215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Танат Мукашович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630808301206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Сабыржан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Кайрат Нагашыбаевич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981123350249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Шоптибай Айдос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650715300993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Бейбит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800206450030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Кумашакова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770719301958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421107300468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Едиресов Дузенбай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620214300568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Боланов Амангазы Нургазиевич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720407350267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Сабитжан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911129351178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Жанғабылов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750918300521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Жанболат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930308451623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Айгерим Оракбаевна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740531300526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Көкишев Тайбурил Мураталиевич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521202400684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Каканова Ултуар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640215350147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Кеделбайов Уисинбай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570905450159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Дастан-1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760229350217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"Бөгенбай"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840215350061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910904351425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Ерлик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660318350120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620518450444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Жарқын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791127400449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Марқайдар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851109450827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"ЖанМұрат"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710120350304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ШҚ"Жолай"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810311350393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Жангабыл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581124300323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Нарбаев Раха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610714350184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Сәкен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160440017971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Байгабыл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630609350197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Егеубай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540817350218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Шоптибай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580217301324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Дүйсен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690918350277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770914301145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Тулеухан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600912350228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710714300268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Дауренбек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Дулат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630808301206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Сабыржан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Қайрат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740929400239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Абдихалықова Кенжегүл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620214300568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Боланов Аманғазы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650310350412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Боланов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421107300468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Едіресов Дузенбай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770719301958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Қайырбеков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800206450030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Кумашакова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760229350217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650715300993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Бейбут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Қайрат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910914350283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Жайлаубек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760928300371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Нариман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791024302052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790408301277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Досым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950415351543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Шәмшиденов Нұрбол Бақытұлы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750126300704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Шахатов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760715350299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Шибутов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700101351087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Шибутов Калихан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850727350709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Еркін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880401450588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Рысжан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780501302536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 Бақытбек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670101351557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Фазылжан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670822350192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Жаныбеков Ералы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600815450069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Зулхарнаева Гулнар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700930300776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Ташай Танаткан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200240003378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"Кайрат-2005"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610606300616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 Сарсенгали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830726350373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 Дуйсенгали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681130350185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 Оразбек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630327301106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Досбергенов Еркин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700827350544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Есет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950114350482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 Тунгышбай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751112300661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Серикбек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971127451085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Сейтенова Перизат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710327301272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Базылбеков Алтай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911115350531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Баимбетов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381217300733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Егинбай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540403300479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Гафаров Ергали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680509301372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Тынымбай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920106450734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Аигерим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710222300709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 Амантай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530610450514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Кенжегулова Жумабике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750919350058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Ильяс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760909301423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Куттыгожин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451116400419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Мұсағұлова Әсия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990626350262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 Батырхан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 Арманбек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800812301921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Нурлыбек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000819550253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Бердібек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610119300649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 Өтеғали Төкенұлы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770705300735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Абдихалықов Алимжан Еликбаевич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860824350768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Абдихалык Нурбек мейрамулы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Абдрешов Жанабай Камешович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710425301691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Қуат Салауатұлы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640101304113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Есімхан Есекнұлы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900304350929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Мирам Есимханович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620528401511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Алибекова Бакытжан Ашыкбаевна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630224300623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Алимсурин Бауыржан Егинбаевич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670110350518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Алимсурин Кайрат Егинбаевич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691016450391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Алимсурина Нуржамал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791220302038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Арман Аблахатович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771126301392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Азамат Какимовыч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631006350439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Атамбозов Бердибек Ильясович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660220450679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Атамбозова Амина 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830620351127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Атымтаев Даулет Файзуллинович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670125301482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Атымтаев Марат Файзуллинович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 Досан Ауезханович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501225350255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 Досымхан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590320300823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Байгенжин Байгабыл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970927350413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Баймаганбетов Заманбек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630721301108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Толеухан Сейлханович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680101302799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Джумадилов Оразалы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600706300291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Сарсен Сарманович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640911350280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Есниязов Куанышбай Жанаевич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950121351179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Әубәкіров Аязби Жанабергенұлы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Жакин Абылай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630705301271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Жакин Касымхан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690928301174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Жанарбаев Отегали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770825301366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 Бауржан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810825450691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Жанбуршина Асима Адиатовна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700219300136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Дархан Сугирбаевич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620420300588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 Мейрамхан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861231350717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Жаухин Сабитбек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660909300454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Конысбай Жабагинович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550416401208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Сакыпжамал Урустемовна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690124300660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Жургубаев Ахметбек Тлеубаевич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721122301490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Имансеитов Уралбек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880825351081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 Жалган Досмаханович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640522300695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Кадиршинов Мырзабек Каирбекович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640414400565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Кадршинова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750113301414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Берик Токтасынович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651225301376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Какенов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761001301300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Кайрат Бексултанович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740223302518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Канат Бексултанович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920503350944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Койгелдин Аян Балгабековыч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Кошекбаев Еркебулан Токмаганбетович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750409300603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Коянбаев Кенжехан Мырзагалиевич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780427302069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Кравец Виктор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801016300235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Кравченко Алексей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601206450060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Кайпенова Бибигул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751209300582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Лескин Мурат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430701402240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Мужичук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380724300787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Недоноско Павел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730619301174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Серик Аянбергенович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690101303888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Бакытжан Кабдрашович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770716401462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Нурмаганбетова Айнур Боранбаева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550613300462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Талгатбек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390511300364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Карим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510108300618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Сайболов Торгайбай Амиргалиевич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781218350075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Сейлханов Дуйсенбек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670823301030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Кайрат Сарсенгалиевич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860507351049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Старостин Максим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920319351605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Тажин Наурызбек Балтабаевич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801214300797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Танауов Серик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740124350133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Бақытжан Наменұлы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670214350058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Берик Наменович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930906350352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Токмаганбетов Айдос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"Табыс"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690505300730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Турмагамбетов Кабылда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730411450356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Турмаганбетова Кенже Конкабаевна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780505301857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Турсынбеков Женис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691222301317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Болат Шоптыбаевич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601225300488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Ғалымжан Мырзаханұлы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770801301517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Гани Мырзаханович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621107300777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Сейтжан Мырзаханұлы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620510350345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Болат Балтабайұлы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731202300647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Абдибекова Жамат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721222350224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Абдигалиев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671125300427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 Елжас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771126301075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890723351039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Абилдин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691103301052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Олжас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800206350231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Ерлан Калмуханович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760719300373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Кенжебек Дуитович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690421450330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Абильдина Рая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590519350386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Канафия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661109450262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Адилбекова Мирамкул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790404302510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Дамир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500915300465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Бекет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730101303947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Жарас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611020350441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Амирхамзин Дуйсенбек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871130350740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Аргынбеков Еркин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000216650248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Асқарова Асыл Асқарқызы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000601550620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Турсынгали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690101303898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Ауезбай Жалгасбай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600703300483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Байболганов Бирали кабенович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721204300389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Байгулин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770403300496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Байгулин Женис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840227351192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Байгулин Ракымбек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420228300265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Байгулин Ракымжан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670527350347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Байдрахманов Тулепберген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770119350200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Тулепберген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771027350253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Баймаков Мейрамгали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650515300490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Бакытбек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741015400450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Баймолдина Жанар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910826351677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Балтамуратов Ардак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010802650186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Қалдыгұл Жұмабекқызы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810318450388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Бигабулова Динара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940930351135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Дауитов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650906450310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Дауитбаев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680317300717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Адилбек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761022300694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Досымханұлы Ардақ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980226350375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Дүйсенгалиев Ерканат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990402350472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Байдос Русланұлы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490915300708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Болатбек 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730815350613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Есимсейтов Канатбек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671001300482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Есимсейтов Муратбек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871115351101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 Дархан Сайлауұлы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821208350962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Есполов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520312350467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Есполов Сайлау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420501403379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Есполов Шайзат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810321350269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Тажин Руслан Балтабаевич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670216300151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Жумадил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740526350397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620519350374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Жангабулов Сүлеймен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840930350802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Жанғабулов Төлеумурат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590720301608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Ныгмет 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871201350715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Шанытов Жанибек Балгабаевич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830514350579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360812300157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Жухин Бакытжан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630130300444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Жухин Фарман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740107350547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Идиресов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Габиден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730610450318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Иманбекова Жанерке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690413400350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Осипова Лаззат Елубаевна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990209350433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Нурлан Мирамұлы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971127350328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Койшыбай Шерхан Олжасулы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721012350193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000110550265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Кабитзянов Айзат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701222350121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880111350309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Какиман Биржан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680920350058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Жумабек Кашырбекович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860607350996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Капешов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630420350140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Айдархан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751212301138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Касымхан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790716301003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Кенесбаев Нурбол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831122450973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Койшыбаева Анаркуль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660220301249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Корганбеков Козыбай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771016350362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Корганбеков Танат Елубайулы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710910350379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Кошанов Асет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600317300465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Кошанов Бейсенбек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480320300612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Кошанов Бекмаганбет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731125300420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Кошанов Габидолла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860513450179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 Ақмарал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700802300531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Серік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760501350582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Кызырин Нурлыбек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010820550168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Магомедов Тандар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730420300540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Мауленов Еркин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610923400349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Махатова Гульсара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00113300565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Молдагалиов Нургазы Балтабайович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770816301162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Муздаханов Бейбит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760206300324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Оркенбай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661016350191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Ракышов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780616350204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571218350180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Негматулла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40614350436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Сагымбаев Нариман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960301350349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Сагымбай Еламан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660223350283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Жумабек Капбасович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650213300386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Боранбай Бакиржанович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601201300586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Габдылхамит Бакитжанулы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700730350246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Жанбырбай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860305350924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960911350216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Сейдагалиев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591219300262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811110351232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590925350195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Балташ Козинулы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830503350747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Асхат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650726301228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Туржанов Кайырбек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640109401515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Боранкул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Габиден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970916351015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Шайкамал Берікболсын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581203400517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Шарова Кулсин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780710301881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Данияр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841210350977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Шонгалов Жумат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621007300090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 Каримжан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790209300673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Биржанов Кайыржан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700316300143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Ербосынов Байболат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781207301047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781212300938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Зейнуллин Кенжебек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870201351146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Шаттык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760630300131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Нурымжан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590531300117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Салимхан Зейноллаулы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780920300994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761230300635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Байзиров Мейрамбек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760318301024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Бакыт Тайжанулы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981206450157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Қасымова Айзада Жақсылыққызы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030409550147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Алишер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820923350273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Ракымбек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630707350269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Тельман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860303450721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Сейтова Гүлім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580919400488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Тиленова Толеу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810221350552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Альмаганбетов Самат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621210350278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 Серик Жараспайулы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880315351326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Бужентаев Мэлс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750927350170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Даугарин Мархабат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Даугарин Сагадат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931213351485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Жарасбай Төлеген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950517450070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Аргынбаева Райхан Нагметовна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680802300921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Мухатин Сабитбек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770914350252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Айсултан Каратаевич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720419350193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Cейдин Куламерген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680925450527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Абдикаримова 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451115300318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Аймаганбетов Жаксылык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801226350213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Аймағанбетов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650726350444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Дуйсенбек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620828350275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Акышев Естай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791010350254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Жанибек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810119300620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Аслан Каргабекович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360202400325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Аргынбекова Зылкия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800310402322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Аяпова Мирамкул Бейсенова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360920400498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Аяпова Райхан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750810400618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Байдилдина Куралай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770901300979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Баймуханов Сабит Турсынович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680115300530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Башпанаев Ныгимет Амиргалиевич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730602300282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Бейсенгалиев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810511350767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Гази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891128450967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Бекова Индира Есентаевна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680623450327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Набира Избастовна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000812550182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Егізбай Арыстан Қайратұлы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820412350919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Ерадилов Азамат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510616300223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Жарманов Алпысбай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910404451027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Жолбарысова Айдана Боранбайкызы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621206400494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Жолдасбаева Зейнеп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Канат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770222400607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Журмаганбетова Адеми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920831451030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Зайкенова Бекзада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730809350660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Изтелеуов Кайыр Шарович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660101353383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Бабыр Шарович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940926351193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Тұрсынов Аманкелді Бақытжанұлы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900901351586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Исмайлов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900101351943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Ержігітов Ерқанат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930628350669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Сауқымбаев Ердос Досымбекұлы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580809300304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Хамитбек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900901351586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840723351084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690530350347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Сейдаззимов Гиззат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801104350507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Берик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810926350327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Князов Болат Серикулы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750923350119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Балғабай Егинбайұлы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870206350722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Коныршин Жасулан Серикович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680119513011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Кохамбеков Иманбек Файзулинович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610302300653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Кукамбеков Ихсан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470112300342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Курымбаев Егинбай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680520450624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Кусайынова Жанат Шариповна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881107450227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Альмаганбетова Жанна Балгабаевна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770429301476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Байғазы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730301400513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Князова Бақытгүл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741107350103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Албақай Айдын Жанғалиұлы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831125351026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Кыдырбеков Ербол Нурмуханбетович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810518350587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Мүкибаев Каратай Кенжеевич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011231550139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Мұқашев Дархан Тельманұлы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870209351010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Мырзабев Ералы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680411450512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Мырзагазина Сауле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690811350403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Балабай Болекбаевич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711105301426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Дуйсенбек Жақсылықұлы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940525402022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Мырзекеева Салтанат Казиевна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610115350752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Серік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540913301668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Турар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760916300522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Тургынбай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710801350326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Бейсенбек Мусаевич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551118350321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Жумекен Елкеевич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630211300523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Рамазан Мырзабаевич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680814300362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Раман Мырзабаевич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420308401839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Жумакул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760321350524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Сайымов Данабек Конысбекович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361213300202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Сейдин Зикир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870517351124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Сейлханов Нуржан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791002350191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Төленов Кенжебек Ғалымжанұлы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Токмаганбетов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840131450119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Токтамысова Гульжан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740526300925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Абай Сардарович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631017300591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Жапар Сардарович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380910350299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Толенов Галымжан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650616301379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Аманжол Сардарович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810511450812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Тулеубаева Гульмира Кабиболаевна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Марат Бакитович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620716350464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Кайыркен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630901301077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Ыскаков Салауат Капжелелулы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Каргабек Сейлханұлы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500923350267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Аймаганбетов Мейзам Капарович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780428402893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Жаксыгул Жанабергеновна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800303302289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Батырбек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780417350351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Сарсенбек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921022351247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Бегалов Кенжебек Имбайулы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890901351363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821005350939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Кайрат 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780214350070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Төлебаев Мағжан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551219350122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Құдайберген Рыстан Омарұлы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520527300340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Құрман Шаяхмет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730616300853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Қазин Сайлау Олжабекұлы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Қанафин Ахметбек Султанбекович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680122301011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Әбдікәрім Ерхан Қонақұлы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751013300485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Берік Султанбекұлы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690704300762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Серік Сапабекұлы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710912350131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Даулет Молдахметович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690722300820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Қозбақ Айтуар Алдангорұлы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651205300834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Қорғанбеков Байдүйсен Жақсыбайұлы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720602300845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Қорғанбеков Жұмағұл Жақсыбаевич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641112350259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Қосекенов Мурат Байсекенович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590505450623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Ақдәулет Марат Қайыржанұлы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640225301321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Ақдәулетов Болат Қайыржанович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791207350057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Асет Сакенович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740727350191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Нурлыбек Сабитбекович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690428350273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Абдигалиев Қаршыға Қабижанович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651221300693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 Дархан Конакович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611025350528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Құрманғазы Жамбулович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760707300407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Абдхадр Бисенғали Назарұлы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780306350239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Абильтаев Еркин Абдыгалиевич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820602350971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Еркебұлан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600104301732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Агатанов Кобек Байгабылулы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531015300292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Адильбеков Жуман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710216350287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Муханбедияр Дүйсенбиевич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590505301311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 Тойман Шобданұлы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660101305938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Аймаганбетов Қайрат Шобданұлы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951742423476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Аймаганбетова Масура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711104300066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Оразбай Жаркенович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710310350416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Мақсұт Қылышбаевич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700620301302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 Телман Зейнолла?лы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790715301197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Багдат Сабыржанович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770308303345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Алмуханов Марат Шрайденович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390729300270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Альмағанбетов Алимжан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520717300294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Амзин Жумаш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620510301268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Амиралин Саламат Сапаұлы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710319400554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Амиралина Гульбану Асанқызы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710712450140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Амиралина Салтанат Сапақызы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820816350390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Асылбек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Мұрат Алданышович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750412301599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Акжол Султанұлы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791008301881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Калдыбек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750101304235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Аскербекұлы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721024350199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Атембеков Қайырбек Зауышович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610208350123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Болат Бияхметұлы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660320450326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Нурсулу Абугалиевна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841002350014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Ауезбеков Ерхан Умирханович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591229350134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Ауезбеков Умирхан Ибниевич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790328301054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 Еркин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730905350266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Ауелбеков Мухамед-Шар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740423300483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Сейдазім Түйебайұлы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440615450057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Ахметова Айман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710214450034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Гульбаршын Тюлюмбаевна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791004301421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620122350257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Бүркітов Бекзада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790719302682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Байдилдин Алмат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Байдилдин Оразбек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700820450364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Байдильдина Раушан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510918407635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Байдиова Сандуғаш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531201401024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Байзакова Улжалгас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591111350073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Байкенов Жанкельди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821126350213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Байузаков Асет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991215351318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Бакарамов Нұрдаулет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570522300709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 Сейтбек Сматайұлы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650919350542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Бейсембаев Мухамбеткали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340509400599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Бейсенбаева Жумакул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470109350065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Бейсенов Есет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780928401932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Бейсенова Гульдана Саркеновна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540428300297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 Тасболат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500827400862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Берденова Кулшарун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850908350970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Бигабулов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620606450531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Бирмакова Нурсулу Саликовна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720101352834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Кайрат Сагинганович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550131300511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Богенбай Дастан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560507445612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Боранбаева Шайза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560610300428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Наурызбай Еспаевич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960823350773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Ғабдуали Нұржан Таңатарұлы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730519350436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Омирзак Кошанович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961203451511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Ғазез Гүлнұр Ғазезқызы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700301350504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Дүйсенбин Айдархан Ибитанович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630310350469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Дүйсенбин Аманжол Ибтанович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511107401005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Дәуренбекова Күлдірайхан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580912450238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Дагманова Жумаш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590501350427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Дастанбаев Мирамхан Какимичович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790721350247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Дастенов Батырбек Токтарович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611114350046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Боранбай Камалиевич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710102350168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Батыр Хамитбекович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630110350332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Мұратбек Хамитбекович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901224350799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Ашим Шапашотулы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840209351342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Доспанов Бауыржан Темирханович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750501301295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Доспанов Еран Касымханович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770524300820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Доспанов Нурлан Касымханович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730116350584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Дүйсенбин Бекболат Ибтанович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671110300425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Дюсенбин Тыныбек Ибитанович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400825300653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Едігенов Бейсен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730104300881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Есентай Бақытжан Сұлтанұлы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830618350029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Есмагамбетов Жанибек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900620351717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Естеков Еркин Сагынгалиулы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750617300555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Әбдіқалық Ербол Айтбайұлы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881108350226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Әбжанов Ғибадат Жарылғапұлы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800412302083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Әлімжанұлы Шәріп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860817350343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Әтембек Еркебұлан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510215350567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Жұмаганбетов Хайролла Құбайдоллаұлы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881009350991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Жұманов Наржан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640204350216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Жаңбыршин Тургали 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490201350594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Жақыбаев Нұралы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620319300485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Жабагин Жомарт Ахатович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611206350422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 Алимжан Турлыгулович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520313300763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Жакибаев Ердигуль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600901402046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Жакибаева Карашаш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780418302595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Жакубаев Берик Таканович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850404351334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Ерлан Жаксыбаевич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000802550326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Жақсыбаев Ерғанат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780420350070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Жалелов Құрмангазы Жапарович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460422350194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Жаманбалин Козы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551115301218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Жандилдин Алибек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641018300737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Жандилдин Сақан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710403301116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Жаркеев Талгат Кусайнович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391203357356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Жаукин Турсынбай Утебаевич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630417301274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Жубатканов Сарсенгали Аяпбергенович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800527350445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Жасулан Дүйсенбаевич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511205400505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Жүніс Ақбопе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510215301291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Жұмағамбет Қайролла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650724300605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Серик КДКшакбаевич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980824350118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Заушов Шалқар Қайырбекұлы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511224301056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Изтелеуов Сабит Шуптибаевич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670428350232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Имағанбетов Серік Мукушевич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601114350311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 Мерей Бақытұлы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890607351395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Иманов Ернур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850810350732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Дархан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720928350100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Бейсенов Талғат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601120300675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Нұрлан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440501400526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Абильдина Роза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801217350462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Саян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890303351362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Бекбосынов 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620702300590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Бекбосынов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891026351617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881203350480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Еркебулан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660713300796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Жубаныш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930706350701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Калиоллин Асет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580718350316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Кульпеисов Бейсенбай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650101307080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741113300556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390120300626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Казыбай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620619300440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Мажиров Магзум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631013400516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Мажирова Лаззат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670122400424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Новикова Татьяна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770829300879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700202300629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Берик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880801350305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Динмухамед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740621300397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641017300612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Нагашыбай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740828300491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771031301554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Токаев Мейрамбек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540928300969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Токкулов Кабдымажит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141240022761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"Нурлы-жол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590328301240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Тосов Танат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720226300792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Айтбай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890718350648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891011350538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630102301132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Жакибай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610102350840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Каскырбай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760915300309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Сабит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790615301976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Тургумбеков Балгабай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690203301618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Шалгимбаев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Авсиевич Василий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510415300716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Атымтаев Сапарбай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581102350578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 Базылбек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630617300669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Егинбай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510210301492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Ганиев Жолдыбек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780421350056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Сарсен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591030300909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Мейрамхан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620717301095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Омирхан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600828301065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Исмагулов Салимкерей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780719302723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Кадин Еламан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390201301258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Кадин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910728350708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Базар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741124301217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631025400736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Гулназ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720226350461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740901301684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Спандияров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 Адыр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540928300969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Токкулов Кабдыжамит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731107300968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Мейрамбек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730416301209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 Таскынбай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6" w:id="87"/>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8"/>
          <w:p>
            <w:pPr>
              <w:spacing w:after="20"/>
              <w:ind w:left="20"/>
              <w:jc w:val="both"/>
            </w:pPr>
            <w:r>
              <w:rPr>
                <w:rFonts w:ascii="Times New Roman"/>
                <w:b w:val="false"/>
                <w:i w:val="false"/>
                <w:color w:val="000000"/>
                <w:sz w:val="20"/>
              </w:rPr>
              <w:t>
Р/с</w:t>
            </w:r>
          </w:p>
          <w:bookmarkEnd w:id="88"/>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9"/>
          <w:p>
            <w:pPr>
              <w:spacing w:after="20"/>
              <w:ind w:left="20"/>
              <w:jc w:val="both"/>
            </w:pPr>
            <w:r>
              <w:rPr>
                <w:rFonts w:ascii="Times New Roman"/>
                <w:b w:val="false"/>
                <w:i w:val="false"/>
                <w:color w:val="000000"/>
                <w:sz w:val="20"/>
              </w:rPr>
              <w:t>
бұқалар</w:t>
            </w:r>
          </w:p>
          <w:bookmarkEnd w:id="89"/>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99" w:id="90"/>
    <w:p>
      <w:pPr>
        <w:spacing w:after="0"/>
        <w:ind w:left="0"/>
        <w:jc w:val="left"/>
      </w:pPr>
      <w:r>
        <w:rPr>
          <w:rFonts w:ascii="Times New Roman"/>
          <w:b/>
          <w:i w:val="false"/>
          <w:color w:val="000000"/>
        </w:rPr>
        <w:t xml:space="preserve"> Шалғайдағы жайылымдарда жаю үшін ауыл шаруашылығы жануарлары басының саны туралы мәліметтер</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1"/>
          <w:p>
            <w:pPr>
              <w:spacing w:after="20"/>
              <w:ind w:left="20"/>
              <w:jc w:val="both"/>
            </w:pPr>
            <w:r>
              <w:rPr>
                <w:rFonts w:ascii="Times New Roman"/>
                <w:b w:val="false"/>
                <w:i w:val="false"/>
                <w:color w:val="000000"/>
                <w:sz w:val="20"/>
              </w:rPr>
              <w:t>
Р/с</w:t>
            </w:r>
          </w:p>
          <w:bookmarkEnd w:id="91"/>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393459000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393477000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