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90b5" w14:textId="1799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Амангелді ауданы әкімдігінің 2025 жылғы 10 қарашадағы № 102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Амангелді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ауданының жергілікті атқарушы органдарының "Б" корпусы мемлекеттік әкімшілік қызметшілерінің қызметін бағалау әдістемесі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Амангелді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 корпусы мемлекеттік әкімшілік қызметшілерінің қызметін бағалаудың үлгілік тәртібін айқындайды.</w:t>
      </w:r>
    </w:p>
    <w:bookmarkEnd w:id="9"/>
    <w:bookmarkStart w:name="z19"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0"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1"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2" w:id="13"/>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4"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25"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6"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8"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9"/>
    <w:bookmarkStart w:name="z29"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0"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1"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2"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