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0695" w14:textId="6f30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ауылдарының және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30 желтоқсандағы № 178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Алтынсарин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Обаған ауылдық округінің 2026-2028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120875,4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47190,0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73685,4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124229,1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3353,7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Обаған ауылдық округінің бюджетінде аудандык бюджеттен ауылдық округтің бюджетіне берілетін бюджеттік субвенциялар көлемі 8742,0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Алтынсарин ауданы Мариям Хәкімжанова атындағыауылдық округтің 2026-2028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91899,3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42770,0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49129,3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96649,5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4750,2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Мариям Хәкімжанова атындағы ауылдық округтің бюджетінде аудандық бюджеттен ауылдық округтің бюджетіне берілетін бюджеттік субвенциялар көлемі 5203,0 мың теңге сомасында көзделгені ескерілсін.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Алтынсарин ауданы Большая Чураковка ауылдық округінің 2026-2028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74030,1 мың теңге, оның ішінде: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35750,0 мың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38280,1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82695,6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8665,5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Большая Чураковка ауылдық округінің бюджетінде аудандық бюджеттен ауылдық округтің бюджетіне берілетін бюджеттік субвенциялар көлемі 14728,0 мың теңге сомасында көздегені ескерілсін.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Алтынсарин ауданы Димитров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264332,0 мың теңге, оның ішінде: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9876,0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254456,0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268198,3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Димитров ауылдық округінің бюджетінде аудандық бюджеттен ауылдық округтің бюджетіне берілетін бюджеттік субвенциялар көлемі 14460,0 мың теңге сомасында көздегені ескерілсін.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Алтынсарин ауданы Ілияс Омаров атындағы ауылдық округтің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50393,0 мың теңге, оның ішінде: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17695,0 мың теңге;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32698,0 мың теңге;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61562,3 мың теңге;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11169,3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Ілияс Омаров атындағы ауылдық округтің бюджетінде аудандық бюджеттен ауылдық округтің бюджетіне берілетін бюджеттік субвенциялар көлемі 18325,0 мың теңге сомасында көзделгені ескерілсін.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Алтынсарин ауданы Омар Шипин атындағы ауылдық округтің 2026-2028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39111,0 мың теңге, оның ішінде: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6949,0 мың теңге;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32162,0 мың теңге;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42615,8 мың теңге;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Омар Шипин атындағы ауылдық округтің бюджетінде аудандық бюджеттен ауылдық округтің бюджетіне берілетін бюджеттік субвенциялар көлемі 23706,0 мың теңге сомасында көзделгені ескерілсін.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Алтынсарин ауданы Красный Кордон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39765,4 мың теңге, оның ішінде: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9204,0 мың теңге;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30561,4 мың теңге;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39955,0 мың теңге;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Красный Кордон ауылының бюджетінде аудандық бюджеттен ауыл бюджетіне берілетін бюджеттік субвенциялар көлемі 24716,0 мың теңге сомасында көзделгені ескерілсін.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Алтынсарин ауданы Новоалексеев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31975,7 мың теңге, оның ішінде: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4753,0 мың теңге;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27222,7 мың теңге;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34499,2 мың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Новоалексеев ауылының бюджетінде аудандық бюджеттен ауыл бюджетіне берілетін бюджеттік субвенциялар көлемі 20518,0 мың теңге сомасында көзделгені ескерілсін.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Алтынсарин ауданы Свердловка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33779,4 мың теңге, оның ішінде: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5104,0 мың теңге;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28675,4 мың теңге;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35198,9 мың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Свердловка ауылының бюджетінде аудандық бюджеттен ауыл бюджетіне берілетін бюджеттік субвенциялар көлемі 22249,0 мың теңге сомасында көзделгені ескерілсін.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2026 жылдың 1 қаңтарынан бастап қолданысқа енгізіледі.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2026 жылғы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2027 жылғы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2028 жылғы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2026 жылғы бюджеті</w:t>
      </w:r>
    </w:p>
    <w:bookmarkEnd w:id="85"/>
    <w:bookmarkStart w:name="z1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2027 жылғы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2028 жылғы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2026 жылғы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2027 жылғы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2028 жылғы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2026 жылғы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7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2027 жылғы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2028 жылғы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2026 жылғы бюджеті</w:t>
      </w:r>
    </w:p>
    <w:bookmarkEnd w:id="95"/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2027 жылғы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2028 жылғы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2026 жылғы бюджеті</w:t>
      </w:r>
    </w:p>
    <w:bookmarkEnd w:id="99"/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2027 жылғы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2028 жылғы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2026 жылғы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2027 жылғы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2028 жылғы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2026 жылғы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3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2027 жылғы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4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2028 жылғы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2026 жылғы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Алтынсарин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5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2027 жылғы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5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2028 жылғы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