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103c" w14:textId="1911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110 "Алтынсарин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2025 жылғы 25 ақпандағы № 127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"Алтынсарин ауданының 2025-2027 жылдарға арналған аудандық бюджеті туралы" 2024 жылғы 27 желтоқсандағы № 110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ауданының 2025-2027 жылдарға арналған аудандық бюджеті тиісінше 1, 2 және 3 - 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3741089,7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1508534,0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9384,0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4000,0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2219171,7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3779310,8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30056,0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86504,0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56448,0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- 68277,1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68277,1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Алтынсарин ауданының мәслихатының төрағасына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3741089,7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2219171,7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2218893,9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