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6991" w14:textId="2a569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мәдениет және тілдерді дамыту бөлімі" мемлекеттік мекемесі туралы ережені бекіту туралы" Лисаков қаласы әкімдігінің 2022 жылғы 01 сәуірдегі № 122 қаулысына толықтырулар енгізу туралы</w:t>
      </w:r>
    </w:p>
    <w:p>
      <w:pPr>
        <w:spacing w:after="0"/>
        <w:ind w:left="0"/>
        <w:jc w:val="both"/>
      </w:pPr>
      <w:r>
        <w:rPr>
          <w:rFonts w:ascii="Times New Roman"/>
          <w:b w:val="false"/>
          <w:i w:val="false"/>
          <w:color w:val="000000"/>
          <w:sz w:val="28"/>
        </w:rPr>
        <w:t>Қостанай облысы Лисаков қаласы әкімдігінің 2025 жылғы 2 желтоқсандағы № 345 қаулысы</w:t>
      </w:r>
    </w:p>
    <w:p>
      <w:pPr>
        <w:spacing w:after="0"/>
        <w:ind w:left="0"/>
        <w:jc w:val="both"/>
      </w:pPr>
      <w:bookmarkStart w:name="z4" w:id="0"/>
      <w:r>
        <w:rPr>
          <w:rFonts w:ascii="Times New Roman"/>
          <w:b w:val="false"/>
          <w:i w:val="false"/>
          <w:color w:val="000000"/>
          <w:sz w:val="28"/>
        </w:rPr>
        <w:t>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"Лисаков қаласы әкімдігінің мәдениет және тілдерді дамыту бөлімі" мемлекеттік мекемесі туралы ережені бекіту туралы" Лисаков қаласы әкімдігінің 2022 жылғы 01 сәуірдегі </w:t>
      </w:r>
      <w:r>
        <w:rPr>
          <w:rFonts w:ascii="Times New Roman"/>
          <w:b w:val="false"/>
          <w:i w:val="false"/>
          <w:color w:val="000000"/>
          <w:sz w:val="28"/>
        </w:rPr>
        <w:t>№ 122</w:t>
      </w:r>
      <w:r>
        <w:rPr>
          <w:rFonts w:ascii="Times New Roman"/>
          <w:b w:val="false"/>
          <w:i w:val="false"/>
          <w:color w:val="000000"/>
          <w:sz w:val="28"/>
        </w:rPr>
        <w:t xml:space="preserve">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аталған қаулымен бекітілген "Лисаков қаласы әкімдігінің мәдениет және тілдерді дамыту бөлімі"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келесі мазмұндағы 9-1), 9-2), 9-3), 9-4), 9-5) тармақшаларымен толықтырылсын:</w:t>
      </w:r>
    </w:p>
    <w:bookmarkStart w:name="z8" w:id="3"/>
    <w:p>
      <w:pPr>
        <w:spacing w:after="0"/>
        <w:ind w:left="0"/>
        <w:jc w:val="both"/>
      </w:pPr>
      <w:r>
        <w:rPr>
          <w:rFonts w:ascii="Times New Roman"/>
          <w:b w:val="false"/>
          <w:i w:val="false"/>
          <w:color w:val="000000"/>
          <w:sz w:val="28"/>
        </w:rPr>
        <w:t>
      "9-1) балалар мен жасөспірімдерге арналған шығармашылық үйірмелерді қаржыландыру үшін мемлекеттік шығармашылық тапсырысты бюджеттік қаражат көлемінде бекітеді;</w:t>
      </w:r>
    </w:p>
    <w:bookmarkEnd w:id="3"/>
    <w:bookmarkStart w:name="z9" w:id="4"/>
    <w:p>
      <w:pPr>
        <w:spacing w:after="0"/>
        <w:ind w:left="0"/>
        <w:jc w:val="both"/>
      </w:pPr>
      <w:r>
        <w:rPr>
          <w:rFonts w:ascii="Times New Roman"/>
          <w:b w:val="false"/>
          <w:i w:val="false"/>
          <w:color w:val="000000"/>
          <w:sz w:val="28"/>
        </w:rPr>
        <w:t>
      9-2) мемлекеттік шығармашылық тапсырысты балалар мен жасөспірімдерге арналған шығармашылық үйірмелерде мемлекеттік шығармашылық Тапсырыс қызметтерін жеткізушілердің меншік нысанына, олардың ведомстволық бағыныстылығына, түрлері мен түрлеріне қарамастан орналастыруды қамтамасыз етеді;</w:t>
      </w:r>
    </w:p>
    <w:bookmarkEnd w:id="4"/>
    <w:bookmarkStart w:name="z10" w:id="5"/>
    <w:p>
      <w:pPr>
        <w:spacing w:after="0"/>
        <w:ind w:left="0"/>
        <w:jc w:val="both"/>
      </w:pPr>
      <w:r>
        <w:rPr>
          <w:rFonts w:ascii="Times New Roman"/>
          <w:b w:val="false"/>
          <w:i w:val="false"/>
          <w:color w:val="000000"/>
          <w:sz w:val="28"/>
        </w:rPr>
        <w:t>
      9-3) мемлекеттік шығармашылық тапсырысты орналастырудың, сапаны бақылаудың және нысаналы игерудің барлық кезеңдері мен рәсімдерінің электрондық және жалпыға қолжетімді форматтарда орындалуын қамтамасыз етеді;</w:t>
      </w:r>
    </w:p>
    <w:bookmarkEnd w:id="5"/>
    <w:bookmarkStart w:name="z11" w:id="6"/>
    <w:p>
      <w:pPr>
        <w:spacing w:after="0"/>
        <w:ind w:left="0"/>
        <w:jc w:val="both"/>
      </w:pPr>
      <w:r>
        <w:rPr>
          <w:rFonts w:ascii="Times New Roman"/>
          <w:b w:val="false"/>
          <w:i w:val="false"/>
          <w:color w:val="000000"/>
          <w:sz w:val="28"/>
        </w:rPr>
        <w:t>
      9-4) тиісті аумақта орналасқан мәдениет ұйымдарының қызметіне мониторингті жүзеге асырады және облыстың, республикалық маңызы бар қаланың және астананың жергілікті атқарушы органына белгіленген нысандағы ақпаратты, сондай-ақ статистикалық есептерді ұсынады;</w:t>
      </w:r>
    </w:p>
    <w:bookmarkEnd w:id="6"/>
    <w:bookmarkStart w:name="z12" w:id="7"/>
    <w:p>
      <w:pPr>
        <w:spacing w:after="0"/>
        <w:ind w:left="0"/>
        <w:jc w:val="both"/>
      </w:pPr>
      <w:r>
        <w:rPr>
          <w:rFonts w:ascii="Times New Roman"/>
          <w:b w:val="false"/>
          <w:i w:val="false"/>
          <w:color w:val="000000"/>
          <w:sz w:val="28"/>
        </w:rPr>
        <w:t>
      9-5) тарихи-мәдени мұраны сақтау жөніндегі жұмысты ұйымдастырады, тарихи, ұлттық және мәдени дәстүрлер мен әдет-ғұрыптарды дамытуға жәрдемдеседі.".</w:t>
      </w:r>
    </w:p>
    <w:bookmarkEnd w:id="7"/>
    <w:bookmarkStart w:name="z13" w:id="8"/>
    <w:p>
      <w:pPr>
        <w:spacing w:after="0"/>
        <w:ind w:left="0"/>
        <w:jc w:val="both"/>
      </w:pPr>
      <w:r>
        <w:rPr>
          <w:rFonts w:ascii="Times New Roman"/>
          <w:b w:val="false"/>
          <w:i w:val="false"/>
          <w:color w:val="000000"/>
          <w:sz w:val="28"/>
        </w:rPr>
        <w:t>
      2. "Лисаков қаласы әкімдігінің мәдениет және тілдерді дамыту бөлімі" мемлекеттік мекемесі Қазақстан Республикасының заңнамасында белгіленген тәртіппен:</w:t>
      </w:r>
    </w:p>
    <w:bookmarkEnd w:id="8"/>
    <w:bookmarkStart w:name="z14" w:id="9"/>
    <w:p>
      <w:pPr>
        <w:spacing w:after="0"/>
        <w:ind w:left="0"/>
        <w:jc w:val="both"/>
      </w:pPr>
      <w:r>
        <w:rPr>
          <w:rFonts w:ascii="Times New Roman"/>
          <w:b w:val="false"/>
          <w:i w:val="false"/>
          <w:color w:val="000000"/>
          <w:sz w:val="28"/>
        </w:rPr>
        <w:t>
      1) жоғарыда көрсетілген Ережеге енгізілген өзгеріс туралы әділет органдарын хабардар ету;</w:t>
      </w:r>
    </w:p>
    <w:bookmarkEnd w:id="9"/>
    <w:bookmarkStart w:name="z15" w:id="10"/>
    <w:p>
      <w:pPr>
        <w:spacing w:after="0"/>
        <w:ind w:left="0"/>
        <w:jc w:val="both"/>
      </w:pPr>
      <w:r>
        <w:rPr>
          <w:rFonts w:ascii="Times New Roman"/>
          <w:b w:val="false"/>
          <w:i w:val="false"/>
          <w:color w:val="000000"/>
          <w:sz w:val="28"/>
        </w:rPr>
        <w:t>
      2) осы қаулыға қол қойылған күннен бастап бес жұмыс күні ішінде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w:t>
      </w:r>
    </w:p>
    <w:bookmarkEnd w:id="10"/>
    <w:bookmarkStart w:name="z16" w:id="11"/>
    <w:p>
      <w:pPr>
        <w:spacing w:after="0"/>
        <w:ind w:left="0"/>
        <w:jc w:val="both"/>
      </w:pPr>
      <w:r>
        <w:rPr>
          <w:rFonts w:ascii="Times New Roman"/>
          <w:b w:val="false"/>
          <w:i w:val="false"/>
          <w:color w:val="000000"/>
          <w:sz w:val="28"/>
        </w:rPr>
        <w:t>
      3) осы қаулыны ресми жарияланғаннан кейін Лисаков қаласы әкімдігінің интернет-ресурсында орналастыру.</w:t>
      </w:r>
    </w:p>
    <w:bookmarkEnd w:id="11"/>
    <w:bookmarkStart w:name="z17" w:id="12"/>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12"/>
    <w:bookmarkStart w:name="z18" w:id="13"/>
    <w:p>
      <w:pPr>
        <w:spacing w:after="0"/>
        <w:ind w:left="0"/>
        <w:jc w:val="both"/>
      </w:pPr>
      <w:r>
        <w:rPr>
          <w:rFonts w:ascii="Times New Roman"/>
          <w:b w:val="false"/>
          <w:i w:val="false"/>
          <w:color w:val="000000"/>
          <w:sz w:val="28"/>
        </w:rPr>
        <w:t>
      4. Осы қаулы 2026 жылғы 22 қаңтардан бастап қолданысқа енгізіледі және ресми жарияланады.</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