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bd4a" w14:textId="69bbd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 түрлерін және қоғамдық жұмыстар орындалуға тиіс ұйымдардың тізбесін айқындау туралы" Лисаков қаласы әкімдігінің 2025 жылғы 2 қазандағы № 250 қаулысына өзгеріс енгізу туралы</w:t>
      </w:r>
    </w:p>
    <w:p>
      <w:pPr>
        <w:spacing w:after="0"/>
        <w:ind w:left="0"/>
        <w:jc w:val="both"/>
      </w:pPr>
      <w:r>
        <w:rPr>
          <w:rFonts w:ascii="Times New Roman"/>
          <w:b w:val="false"/>
          <w:i w:val="false"/>
          <w:color w:val="000000"/>
          <w:sz w:val="28"/>
        </w:rPr>
        <w:t>Қостанай облысы Лисаков қаласы әкімдігінің 2025 жылғы 4 қарашадағы № 318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"Қоғамдық жұмыс түрлерін және қоғамдық жұмыстар орындалуға тиіс ұйымдардың тізбесін айқындау туралы" Лисаков қаласы әкімдігінің 2025 жылғы 2 қазандағы </w:t>
      </w:r>
      <w:r>
        <w:rPr>
          <w:rFonts w:ascii="Times New Roman"/>
          <w:b w:val="false"/>
          <w:i w:val="false"/>
          <w:color w:val="000000"/>
          <w:sz w:val="28"/>
        </w:rPr>
        <w:t>№ 250</w:t>
      </w:r>
      <w:r>
        <w:rPr>
          <w:rFonts w:ascii="Times New Roman"/>
          <w:b w:val="false"/>
          <w:i w:val="false"/>
          <w:color w:val="000000"/>
          <w:sz w:val="28"/>
        </w:rPr>
        <w:t xml:space="preserve">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Лисаков қаласы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тұрғын үй-коммуналдық шаруашылық, жолаушылар көлігі және автомобиль жолдары бөлімі"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жинау және тазалау; бұталарды кесу; көгалдандыру жұмыстары; ағаштарды отырғызу, ағарту; ғимаратты, қоршауды бояу; газонды және шөпті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кенті әкімінің аппараты" мемлекеттік мекемесі</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