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3fa14" w14:textId="1f3f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2024 жылғы 27 желтоқсандағы № 148 "Лисаков қаласы Октябрь кентінің 2025-2027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2025 жылғы 11 желтоқсандағы № 212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Лисаков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Мәслихаттың "Лисаков қаласы Октябрь кентінің 2025-2027 жылдарға арналған бюджеттері туралы" 2024 жылғы 27 желтоқсаңдағы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205445 болып тіркелген)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Лисаков қаласы Октябрь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199895,1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37770,0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0,0 мың теңге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162125,1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202282,7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- 2387,6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2387,6 мың теңге.";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Қалалық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Мухамадиева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 Октябрь кентінің 2025 жылға арналған бюджеті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199 895,1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27 358,0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162 125,1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202 282,7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106 918,1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106 575,6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-2 387,6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