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461d4" w14:textId="f5461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24 желтоқсандағы № 139 "Лисаков қаласының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2025 жылғы 4 наурыздағы № 158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Лисаков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"Лисаков қаласының 2025-2027 жылдарға арналған бюджеті туралы" 2024 жылғы 24 желтоқсандағы № 139 (Нормативтік құқықтық актілерді мемлекеттік тіркеу тізілімінде № 205020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Лисаков қаласының 2025-2027 жылдарға арналған бюджеті тиісінше 1, 2 және 3-қосымшаларға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7298004,0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6750788,0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64135,0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41349,0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441732,0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7568573,0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- 7017,0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7017,0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-263552,0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263552,0 мың теңге.";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Мухамадиева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4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2025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7 298 004,0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6 750 788,0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3 819 069,0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1 040 078,0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2 778 991,0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2 178 555,0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2 178 555,0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332 634,0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216 950,0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109 150,0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352 542,0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77 584,0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225 506,0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55 933,0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36 184,0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441 732,0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441 732,0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441 732,0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7 568 573,0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582 701,7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312 644,5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48 976,5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48 081,5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263 668,0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259 234,5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66 689,5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66 689,5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62 793,5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44 233,0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44 233,0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42 928,0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159 134,7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31 799,5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30 219,5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127 335,2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48 517,5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78 817,7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574 027,7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81 815,0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81 815,0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81 815,0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366 198,5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366 198,5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151 891,0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119 738,0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17 658,5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126 014,2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126 014,2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83 068,2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708 473,7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238 914,7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238 914,7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134 720,0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104 194,7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172 789,0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34 369,0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136 409,0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136 409,0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296 770,0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296 770,0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129 417,0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139 353,0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849 298,2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327 910,0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327 910,0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327 910,0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193 831,5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193 831,5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23 906,5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90 648,0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214 577,2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142 197,2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116 581,7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25 615,5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112 979,5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31 550,5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22 315,5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81 429,0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40 290,5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55 536,5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55 521,5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55 521,5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25 762,5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29 759,0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80 442,8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80 442,8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50 356,3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38 615,3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30 086,5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493 515,0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493 515,0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493 515,0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493 515,0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316 188,0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316 188,0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278 224,0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ағымдағы жайластыру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271 193,0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3 771 385,4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3 771 385,4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3 771 385,4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3 448 738,0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240 808,0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- 7 017,0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ұйымдарды қоспағанда, жергілікті бюджеттен заңды тұлғаларға берілген бюджеттік кредиттерді өтеу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-263 552,0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263 552,0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4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2026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10 840 603,0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8 012 795,0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4 540 873,0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1 135 153,0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3 405 720,0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2 705 340,0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2 705 340,0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340 171,0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219 028,0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114 609,0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355 016,0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77 584,0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225 506,0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51 926,0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71 395,0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71 395,0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56 128,0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36 184,0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2 721 842,0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2 721 842,0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2 721 842,0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10 840 603,0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497 765,0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309 792,0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262 089,0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262 089,0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63 382,0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78 775,0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470 854,0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352 118,0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352 118,0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151 572,0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105 819,0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91 817,0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91 817,0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1 852 983,3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247 935,3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124 092,3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119 088,3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123 843,0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123 843,0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1 349 779,0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1 343 563,0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1 343 563,0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255 269,0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255 269,0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95 998,0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142 646,0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15 998,0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1 097 274,0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244 227,0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244 227,0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244 227,0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516 868,0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175 531,0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89 279,0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341 337,0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341 337,0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214 358,0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138 358,0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112 625,0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25 733,0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121 821,0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97 373,0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2 576 369,0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2 576 369,0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535 514,0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535 514,0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2 040 855,0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2 040 855,0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62 933,0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62 933,0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402 038,7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402 038,7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402 038,7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402 038,7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451 344,0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451 344,0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ағымдағы жайластыру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362 341,0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362 341,0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3 281 111,0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3 281 111,0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3 281 111,0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3 201 224,0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-96 449,0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ұйымдарды қоспағанда, жергілікті бюджеттен заңды тұлғаларға берілген бюджеттік кредиттерді өтеу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96 342,0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- 96 449,0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