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a609" w14:textId="046a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ауылдарының және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2025 жылғы 23 желтоқсандағы № 202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Арқалық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Аңғар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30742,0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4485,0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26257,0 мың теңге, оның ішінде субвенциялар көлемі – 26257,0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33159,5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-2417,5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2417,5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Арқалық қаласы Аңғар ауылының бюджетінде қала бюджетінен берілетін субвенциялар көлемі 26257,0 мың теңге сомасында көзделгені ескерілсін.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Арқалық қаласы Восточный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36002,0 мың теңге, 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9008,0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26994,0 мың теңге, оның ішінде субвенциялар көлемі – 26994,0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38305,6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2303,6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Арқалық қаласы Восточный ауылының бюджетінде қала бюджетінен берілетін субвенциялар көлемі 26994,0 мың теңге сомасында көзделгені ескерілсін.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Арқалық қаласы Екідің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31881,0 мың теңге, оның ішінде: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1122,0 мың теңге;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58,0 мың теңге;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30701,0 мың теңге, оның ішінде субвенциялар көлемі – 30701,0 мың теңге;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31897,5 мың теңге;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Арқалық қаласы Екідің ауылының бюджетінде қала бюджетінен берілетін субвенциялар көлемі 30701,0 мың теңге сомасында көзделгені ескерілсін.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Арқалық қаласы Жалғызтал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32835,0 мың теңге, оның ішінде: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7863,0 мың теңге;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24972,0 мың теңге, оның ішінде субвенциялар көлемі – 24972,0 мың теңге;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35475,7 мың теңге;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Арқалық қаласы Жалғызтал ауылының бюджетінде қала бюджетінен берілетін субвенциялар көлемі 24972,0 мың теңге сомасында көзделгені ескерілсін.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Арқалық қаласы Әбдіғаппар хан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34791,0 мың теңге, оның ішінде: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2172,0 мың теңге;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73,0 мың теңге;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32546,0 мың теңге, оның ішінде субвенциялар көлемі – 32546,0 мың теңге;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34867,7 мың теңге;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Арқалық қаласы Әбдіғаппар Хан ауылының бюджетінде қала бюджетінен берілетін субвенциялар көлемі 32546,0 мың теңге сомасында көзделгені ескерілсін.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Арқалық қаласы Көктау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28714,0 мың теңге, оның ішінде: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3093,0 мың теңге;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25621,0 мың теңге, оның ішінде субвенциялар көлемі – 25621,0 мың теңге;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жылға арналған Арқалық қаласы Көктау ауылының бюджетінде қала бюджетінен берілетін субвенциялар көлемі 25621,0 мың теңге сомасында көзделгені ескерілсін.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Арқалық қаласы Үштөбе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30169,0 мың теңге, оның ішінде: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5089,0 мың теңге;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25080,0 мың теңге, оның ішінде субвенциялар көлемі – 25080,0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Арқалық қаласы Үштөбе ауылының бюджетінде қала бюджетінен берілетін субвенциялар көлемі 25080,0 мың теңге сомасында көзделгені ескерілсін.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Арқалық қаласы Фурманов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41501,0 мың теңге, оның ішінде: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9034,0 мың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32467,0 мың теңге, оның ішінде субвенциялар көлемі – 32467,0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43692,6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2026 жылға арналған Арқалық қаласы Фурманов ауылының бюджетінде қала бюджетінен берілетін субвенциялар көлемі 32467,0 мың теңге сомасында көзделгені ескерілсін.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Арқалық қаласы Целинный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28759,0 мың теңге, оның ішінде: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22080,0 мың теңге, оның ішінде субвенциялар көлемі – 22080,0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2072,6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2026 жылға арналған Арқалық қаласы Целинный ауылының бюджетінде қала бюджетінен берілетін субвенциялар көлемі 22080,0 мың теңге сомасында көзделгені ескерілсін.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Арқалық қаласы Ашутасты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190 172,5 мың теңге, оның ішінде: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10681,0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179 491,5 мың теңге, оның ішінде субвенциялар көлемі – 30505,0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192 066,9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2026 жылға арналған Арқалық қаласы Ашутасты ауылдық округінің бюджетінде қала бюджетінен берілетін субвенциялар көлемі 30505,0 мың теңге сомасында көзделгені ескерілсін.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Арқалық қаласы Қайыңды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6"/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26102,0 мың теңге, оның ішінде: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24021,0 мың теңге, оның ішінде субвенциялар көлемі – 24021,0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2002,0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2026 жылға арналған Арқалық қаласы Қайыңды ауылдық округінің бюджетінде қала бюджетінен берілетін субвенциялар көлемі 24021,0 мың теңге сомасында көзделгені ескерілсін.</w:t>
      </w:r>
    </w:p>
    <w:bookmarkEnd w:id="58"/>
    <w:bookmarkStart w:name="z1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Арқалық қаласы Молодежный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9"/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34537,0 мың теңге, оның ішінде: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13226,0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21311,0 мың теңге, оның ішінде субвенциялар көлемі – 21311,0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2544,3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2026 жылға арналған Арқалық қаласы Молодежный ауылдық округінің бюджетінде қала бюджетінен берілетін субвенциялар көлемі 21311,0 мың теңге сомасында көзделгені ескерілсін.</w:t>
      </w:r>
    </w:p>
    <w:bookmarkEnd w:id="61"/>
    <w:bookmarkStart w:name="z1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Арқалық қаласы Родина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62"/>
    <w:bookmarkStart w:name="z1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64315,0 мың теңге, оның ішінде: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27740,0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36575,0 мың теңге, оның ішінде субвенциялар көлемі – 36575,0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72404,9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8089,9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2026 жылға арналған Арқалық қаласы Родина ауылдық округінің бюджетінде қала бюджетінен берілетін субвенциялар көлемі 36575,0 мың теңге сомасында көзделгені ескерілсін.</w:t>
      </w:r>
    </w:p>
    <w:bookmarkStart w:name="z1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2026 жылғы 1 қаңтардан бастап қолданысқа енгізіледі.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2026 жылға арналған бюджетi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2027 жылға арналған бюджетi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2028 жылға арналған бюджетi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Восточный ауылының 2026 жылға арналған бюджетi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Восточный ауылының 2027 жылға арналған бюджетi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Восточный ауылының 2028 жылға арналған бюджетi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Екідің ауылының 2026 жылға арналған бюджетi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Екідің ауылының 2027 жылға арналған бюджетi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Екідің ауылының 2028 жылға арналған бюджетi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2026 жылға арналған бюджетi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9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2027 жылға арналған бюджетi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2028 жылға арналған бюджетi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0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Әбдіғаппар хан ауылының 2026 жылға арналған бюджетi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1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Әбдіғаппар хан ауылының 2027 жылға арналған бюджетi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1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Әбдіғаппар хан ауылының 2028 жылға арналған бюджетi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2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2026 жылға арналған бюджетi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2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2027 жылға арналған бюджетi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3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2028 жылға арналған бюджетi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3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Үштөбе ауылының 2026 жылға арналған бюджетi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4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Үштөбе ауылының 2027 жылға арналған бюджетi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4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Үштөбе ауылының 2028 жылға арналған бюджетi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5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Фурманов ауылының 2026 жылға арналған бюджетi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5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Фурманов ауылының 2027 жылға арналған бюджетi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6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Фурманов ауылының 2028 жылға арналған бюджетi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6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2026 жылға арналған бюджетi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7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2027 жылға арналған бюджетi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7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2028 жылға арналған бюджетi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8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2026 жылға арналған бюджетi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8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2027 жылға арналған бюджетi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9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2028 жылға арналған бюджетi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9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2026 жылға арналған бюджетi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2027 жылға арналған бюджетi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2028 жылға арналған бюджетi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2026 жылға арналған бюджетi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2027 жылға арналған бюджетi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2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2028 жылға арналған бюджетi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2026 жылға арналған бюджетi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Арқалық қаласы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3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2027 жылға арналған бюджетi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33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2028 жылға арналған бюджетi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