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767f0" w14:textId="45767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Арқалық қаласы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Арқалық қаласы мәслихатының 2025 жылғы 25 шілдедегі № 177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Арқалық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Арқалық қаласы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Арқалық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Елтебаева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"25"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177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Арқалық қаласы бойынша 2025-2029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Арқалық қаласының аумағында жайылымдардың орналасу схемасы (картасы)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4" w:id="5"/>
    <w:p>
      <w:pPr>
        <w:spacing w:after="0"/>
        <w:ind w:left="0"/>
        <w:jc w:val="both"/>
      </w:pPr>
      <w:r>
        <w:rPr>
          <w:rFonts w:ascii="Times New Roman"/>
          <w:b w:val="false"/>
          <w:i w:val="false"/>
          <w:color w:val="000000"/>
          <w:sz w:val="28"/>
        </w:rPr>
        <w:t xml:space="preserve">
      2) Жайылым айналымдарының қолайлы схемалары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xml:space="preserve">
      8) Арқалық қаласының жайылымдарын жерлердің санаттары бойынша бөлу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8-қосымша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xml:space="preserve">
      9) Елді мекеннің жайылымдарын бөлу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9-қосымша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xml:space="preserve">
      10) Жер учаскесіне құқық белгілейтін және сәйкестендіру құжаттары негізінде меншік иелері мен жер пайдаланушылар туралы мәліметтер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10-қосымша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xml:space="preserve">
      11) Жайылымдарды бөлу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11-қосымша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12) Қосымша қажет етілетін жайылымдар (Арқалық қаласы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12-қосымша</w:t>
      </w:r>
      <w:r>
        <w:rPr>
          <w:rFonts w:ascii="Times New Roman"/>
          <w:b w:val="false"/>
          <w:i w:val="false"/>
          <w:color w:val="000000"/>
          <w:sz w:val="28"/>
        </w:rPr>
        <w:t>).</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 w:id="1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Арқалық қаласының аумағында жайылымдардың орналасу схемасы (картасы)</w:t>
      </w:r>
    </w:p>
    <w:bookmarkEnd w:id="16"/>
    <w:bookmarkStart w:name="z32"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18"/>
    <w:p>
      <w:pPr>
        <w:spacing w:after="0"/>
        <w:ind w:left="0"/>
        <w:jc w:val="left"/>
      </w:pPr>
      <w:r>
        <w:rPr>
          <w:rFonts w:ascii="Times New Roman"/>
          <w:b/>
          <w:i w:val="false"/>
          <w:color w:val="000000"/>
        </w:rPr>
        <w:t xml:space="preserve"> Арқалық қаласының жайылымдарының орналасу схемасына (картасына) қоса беріліп отырған жер учаскелерінің жер пайдаланушылар тізімі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Адилхан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Бауржан Балтабаевич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Асылхан Осерович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 Канат Каримович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Атамбозова Асель Бердибековна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Акимханова Анжела Рамильевн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Куаныш Куандыкович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Алимгереев Ерлан Есентаевич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Ашихина Оксана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Болат Негметжанович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Бахтияр Абилкаирович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Бейсенбай Искиндирович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Алқамбай Қайрат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Оралбек Шаканович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Сағындық 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Лязат Болаткызы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Ақшалова Бақыткүл Жүрсінғалиқызы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Аментай Дауренбек Аманжолович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Жаксылык Токбаевич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Аян Капешович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Атымтаев Лайык Қайратұлы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Муратбек Абуулы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Канат Айтмуханбетович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Сырбай Нагашыбаевич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Гиззат Манатович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Жумакан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Алтынсаров Ербол Бюлюгенович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Амангельдина Нургуль Амиргалиевна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Алимгазина Куралай Бакытжановна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Шынберген Дүйсенұлы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Сабитхан Кенаралович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"Агросервис"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Альбатрос-НС"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Курылыс НС"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ЖШС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"Алиби-Сенім"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Дихан"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ЖАРКӨЛ"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Әбділханов Әскербек Дұлатұлы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Әскеров Әділхан Нұрланұлы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Әлімсеит Болат Кенжебайұлы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Жаслан Алтынбекович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Марина Юрьевна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Габдулла Хайроллович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Бонякевич Наталья Алфиевна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Букешов Нурлыбек Егинбаевич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Людмила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Бердыбаев Бакитжан Танатарович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Биманов Муратжан Нургалиевич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Магауя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Кулфан Бейсенғалиқызы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 Кенжегүл Аипқызы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 Шоптыбаевич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Бакнур Гапаргалиевич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 Хабдисалам Рамазанұлы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Бекентай Қанатбек Фазылбекұлы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Майра 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Манат Боранулы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Серік Боранұлы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Базаралы Жарылкапбергенулы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Бірмахан Жеңіс Сағындықұлы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Гасанова Карина Табировна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Дакуев Хасан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 Сергей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Джабраилов Султан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Рауза Кабденовна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Джангильбаев Дархан Базарбаевич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Дидар Ертісқызы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Ешимишев Самат Акбергенович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Даулеткерей Мейрамбаевич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Талгатбек Тургалиевич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Есімсеитов Жамбыл Асақарбекұлы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Ергелді Абай Садуақасұлы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Гульнар Кудайбергеновна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Бекзан Умирбекович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Самал Серикбаевна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Ердос Аманкельдиевич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Еркінова Нұрсұлу Торғайқызы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Нуртай Сайлауович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Жирентаев Ерлан Жанатаевич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Кулдирген Бакытовна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 Ермұрат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Шалабай Кожамсеитулы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Жалелов Айдын Аскарович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Күлжан Төленқызы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Нариман Умиржанович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Жалмұрзаұлы Қойшыбай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Жиенбай Өміржан Сәлімгерейұлы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Эклас Абилкаирович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Габит Баярыстанович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Абдрахман Нуракович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Илебаев Махмут Мырзакаримович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Кайыржан Ермекбаевич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Нурлан Аскерович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Кизбикенова Асем Кашиевна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Киялова Хабиба Кабденовна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Ерхан Аскерович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Кенжеғалиев Аскар Айтанұлы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 Галымжан Каримжанович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Алмат Айтмуханбетович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Купцов Александр Кикучиевич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Андрей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Кобжанов Сапарбек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Рауан Бауыржанович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Эльмира Кайратовна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Кенжеғара Мағжан 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Калиновская Галина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Иван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Ризван Курбанович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Кайбагоров Эдик Илюбаевич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Кенжегаренов Бектурсун Камидоллович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Касымбекова Гульден Кайратовна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Муктар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Сунгат Уахитович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Мухтар Куанышбекович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Кекенова Алия Темирхановна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Орынбек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Кинжебаев Асылбек Айкынович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Розалия Мухаметьяновна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Когыбаев Жасулан Булатович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"КУНЗА"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"Камкор"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 Агрохолдинг"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"КазАгроФум"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 С.М."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Мейрам Таспайұлы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Қалқаш Ғабизият Әмірғазыұлы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Берлібек Қабікенұлы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Қайнбай Бауыржан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Абай Жұмабайұлы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Лялько Сергей Станиславович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Литвяк Надежда Григорьевна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Женисбай Шахманович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Арнур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Молдағұл Мейрамғали Қамзағалиұлы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Турсун Дусмаилович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Сейткарым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Муратов Омирхан Ахметович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 Басаман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Мирзалиева Тамара Сартаивна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Роза Сапаргалиевна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Багдат Кайдарбекович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 Әбікеш Әбшүкірұлы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Ермек Крикбаевич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"Мечта-2021"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Дидар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Дархан Жолтаевич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Нұрлыбеков Райсбек Ибрашұлы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Мадина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Құрманғазы Жасимбекович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Нуритдин Мадина Уалиханкызы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Нұр-Жайлау НС"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Нурлан Калыкович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Назымбек Бастонвич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 Алиакбарович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Алмас Даулетович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Сабирбек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Мырзагали Турсынович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Нагима Алиакбаркызы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Биғаш Күзетбайұлы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Пакалюк Вячеслав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компания КаzХолдинг"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Рахымкулов Даулет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Дарига Кабиболловна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Бейсембек Мүсілімұлы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"Ростинвест НС"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Сейдахан Дулат Әділханұлы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Сабижан Борашович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Жанайдар Каирбекович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Султан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Куанышпайулы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Нуртай Тукенович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Гульнар Токеновна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Козыкен Шаймерденович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Олжас Абилкайрович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Жарқымбек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 Қойшы Әбдуахитұлы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Муратбек Опаулы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 Ербол Жақсылықұлы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 Турганбек Кабылович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Сарсенгельдин Жанат Бияхметович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Коныспай Конкышевич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Алма Жакановна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Тюриков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Серик Каналович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Марат Булатович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Тюрешева Рината Ермековна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 Құлсеит Аманкелдіұлы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Марат 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Танаберген Шолпан Касымбековна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Таңаатқанұлы Бауыржан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Канат Куланбаевич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Төкесбай Қайрат Сапарұлы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Тубеков Сымбат Абдигалимович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Кенжибай Курманаевич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 Сарсен Жусупович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Хайролла Бақдәулет Ғабдоллаұлы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Кыдыркельды Мусабекович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Сейтжанович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Цатышаев Салауди Мутиевич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"Церера-2017"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Санжар Қанатұлы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Штеркель Александр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Болат Жумадильдинович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Мырзагали Нуридденович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"Ырыздық-Қ"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Іскендір Жүмәділдә Жұмағалиұлы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Arsenal JK"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"Hur-Turan"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"Нұр-Төре-Дастан" ауылшаруашылық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ауылшаруашылық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ауылшаруашылық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"Б@қыт мекені" ауылшаруашылық өндірістік кооперативі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0" w:id="19"/>
    <w:p>
      <w:pPr>
        <w:spacing w:after="0"/>
        <w:ind w:left="0"/>
        <w:jc w:val="left"/>
      </w:pPr>
      <w:r>
        <w:rPr>
          <w:rFonts w:ascii="Times New Roman"/>
          <w:b/>
          <w:i w:val="false"/>
          <w:color w:val="000000"/>
        </w:rPr>
        <w:t xml:space="preserve"> Жайылым айналымдарының қолайлы схемалары</w:t>
      </w:r>
    </w:p>
    <w:bookmarkEnd w:id="19"/>
    <w:bookmarkStart w:name="z4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42" w:id="21"/>
    <w:p>
      <w:pPr>
        <w:spacing w:after="0"/>
        <w:ind w:left="0"/>
        <w:jc w:val="both"/>
      </w:pPr>
      <w:r>
        <w:rPr>
          <w:rFonts w:ascii="Times New Roman"/>
          <w:b w:val="false"/>
          <w:i w:val="false"/>
          <w:color w:val="000000"/>
          <w:sz w:val="28"/>
        </w:rPr>
        <w:t xml:space="preserve">
      Ескертпе: 1, 2, 3, 4 – жылына қашаны пайдалану кезгі </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9" w:id="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2"/>
    <w:bookmarkStart w:name="z5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24"/>
    <w:p>
      <w:pPr>
        <w:spacing w:after="0"/>
        <w:ind w:left="0"/>
        <w:jc w:val="both"/>
      </w:pPr>
      <w:r>
        <w:rPr>
          <w:rFonts w:ascii="Times New Roman"/>
          <w:b w:val="false"/>
          <w:i w:val="false"/>
          <w:color w:val="000000"/>
          <w:sz w:val="28"/>
        </w:rPr>
        <w:t>
      Арқалық қаласында маусымдық жайылымдардың алаңы 1 096 595 гектарды құрайды. Оның ішінде 961632 гектар ауыл шаруашылығы мақсатындағы жер, 97254 гектар елді мекендердің жері, 9588,4534 өнеркәсіп, көлік, байланыс, ғарыш қызметті, қорғаныс, ұлттық қауіпсіздік мұқтажына арналған және ауыл шаруашылығынаарналмаған өзге де жерлер, 489157 гектар босалқы жер, 6027 гектар орман қорының жері.</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8" w:id="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5"/>
    <w:bookmarkStart w:name="z59" w:id="2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Су ресурстары және ирригация министрінің 2025 жылғы 9 маусымдағы </w:t>
      </w:r>
      <w:r>
        <w:rPr>
          <w:rFonts w:ascii="Times New Roman"/>
          <w:b w:val="false"/>
          <w:i w:val="false"/>
          <w:color w:val="000000"/>
          <w:sz w:val="28"/>
        </w:rPr>
        <w:t>№ 116-НҚ</w:t>
      </w:r>
      <w:r>
        <w:rPr>
          <w:rFonts w:ascii="Times New Roman"/>
          <w:b w:val="false"/>
          <w:i w:val="false"/>
          <w:color w:val="000000"/>
          <w:sz w:val="28"/>
        </w:rPr>
        <w:t xml:space="preserve"> "Су тұтыну мен су бұрудың үлестік нормаларын есептеу әдістемесін бекiту туралы" бұйрығына (Нормативтік құқықтық актілерді мемлекеттік тіркеу тізілімінде № 36251 болып тіркелген) сәйкес анықталады.</w:t>
      </w:r>
    </w:p>
    <w:bookmarkEnd w:id="26"/>
    <w:bookmarkStart w:name="z60" w:id="27"/>
    <w:p>
      <w:pPr>
        <w:spacing w:after="0"/>
        <w:ind w:left="0"/>
        <w:jc w:val="both"/>
      </w:pPr>
      <w:r>
        <w:rPr>
          <w:rFonts w:ascii="Times New Roman"/>
          <w:b w:val="false"/>
          <w:i w:val="false"/>
          <w:color w:val="000000"/>
          <w:sz w:val="28"/>
        </w:rPr>
        <w:t>
      Арқалық қаласы бойынша ауыл шаруашылығы жануарларының ауыз суын есептеу әдістемесіне сәйкес суды тұтыну: ІҚМ - тәулігіне 50 литр, ұсақ мал - тәулігіне 8 литр, жылқы - тәулігіне 50 литр құрайды</w:t>
      </w:r>
    </w:p>
    <w:bookmarkEnd w:id="27"/>
    <w:bookmarkStart w:name="z61" w:id="28"/>
    <w:p>
      <w:pPr>
        <w:spacing w:after="0"/>
        <w:ind w:left="0"/>
        <w:jc w:val="both"/>
      </w:pPr>
      <w:r>
        <w:rPr>
          <w:rFonts w:ascii="Times New Roman"/>
          <w:b w:val="false"/>
          <w:i w:val="false"/>
          <w:color w:val="000000"/>
          <w:sz w:val="28"/>
        </w:rPr>
        <w:t>
      Апандар, суару немесе суландыру каналдары, құбырлы немесе шахталы құдықтар жоқ.</w:t>
      </w:r>
    </w:p>
    <w:bookmarkEnd w:id="28"/>
    <w:bookmarkStart w:name="z62"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69" w:id="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bookmarkStart w:name="z70" w:id="31"/>
    <w:p>
      <w:pPr>
        <w:spacing w:after="0"/>
        <w:ind w:left="0"/>
        <w:jc w:val="both"/>
      </w:pPr>
      <w:r>
        <w:rPr>
          <w:rFonts w:ascii="Times New Roman"/>
          <w:b w:val="false"/>
          <w:i w:val="false"/>
          <w:color w:val="000000"/>
          <w:sz w:val="28"/>
        </w:rPr>
        <w:t>
      Арқалық қаласы бойынша жайылымдардың алаңы 1 096 595 гектарды құрайды. Оның ішінде ауыл шаруашылығы мақсатындағы жерлер 961 632 гектар, елді мекен жерлерінде 97 254 гектар, ерекше қорғалатын табиғи аумақта 0 гектар. Босалқы жер қорында 489 157 гектар, осыған байланысты Арқалық қаласы аумағында жайылымдары жоқ жеке және заңды тұлғалардың ауыл шаруашылығы жануарларының мал басын орналастыру үшін жайылымдарды қайта бөлудің қажеті жоқ, себебі мал жаю үшін жайылымдық алқаптар жеткілікті.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77" w:id="32"/>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
    <w:bookmarkStart w:name="z78"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85"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Аққошқар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92" w:id="35"/>
    <w:p>
      <w:pPr>
        <w:spacing w:after="0"/>
        <w:ind w:left="0"/>
        <w:jc w:val="left"/>
      </w:pPr>
      <w:r>
        <w:rPr>
          <w:rFonts w:ascii="Times New Roman"/>
          <w:b/>
          <w:i w:val="false"/>
          <w:color w:val="000000"/>
        </w:rPr>
        <w:t xml:space="preserve"> Арқалық қаласы жайылымдарын жерлердің санаттары бойынша бөлу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(жайылым)</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391648100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152138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167796,0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305729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450315,5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99" w:id="36"/>
    <w:p>
      <w:pPr>
        <w:spacing w:after="0"/>
        <w:ind w:left="0"/>
        <w:jc w:val="left"/>
      </w:pPr>
      <w:r>
        <w:rPr>
          <w:rFonts w:ascii="Times New Roman"/>
          <w:b/>
          <w:i w:val="false"/>
          <w:color w:val="000000"/>
        </w:rPr>
        <w:t xml:space="preserve"> Елді мекеннің жайылымдарын бөлу, мың гектар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391648100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106" w:id="37"/>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Әбділханов Әскербек Дұлатұлы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940802350399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Бауржан Балтабаевич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840331350566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Асылхан Осерович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750915350442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 Канат Каримович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680208350344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Атамбозова Асель Бердибековна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900201451517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Жаслан Алтынбекович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740303301247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740303301247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Марина Юрьевна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850805450491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Габдулла Хайроллович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Дакуев Хасан Магомедович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541220350067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 Сергей Алексеевич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840913350558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660105350380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660105350380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660105350380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Жирентаев Ерлан Жанатаевич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870405350711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Кизбикенова Асем Кашиевна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620101452483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 Әскеров Әділхан Нұрланұлы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921009350862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Киялова Хабиба Кабденовна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741101450523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Ерхан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671006300757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 Әскеров Әділхан Нұрланұлы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921009350862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"Акимхан" Акимханова Анжела Рамильевн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930827450316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Кенжеғалиев Аскар Айтанұлы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670707301139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Хайролла Бақдәулет Ғабдоллаұлы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960828350265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"Белал" Джабраилов Султан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630629350413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"Кулан-Шахман" Махаев Женисбай Шахманович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"Сардар" Ертіс Дидар Ертісқызы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940205450220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Косылбаев Нурлан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Женисбай Шахманович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Женисбай Шахманович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Пакалюк Вячеслав Михайлович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680305350440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Сергеевич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510526350341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Тюриков Александр Александрович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670406350130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Кенжибай Курманаевич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610502300788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Цатышаев Салауди Мутиевич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631004300520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Цатышаев Салауди Мутиевич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631004300520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Санжар Қанатұлы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880831350968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"Ростинвест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180440043558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"Ырыздық-Қ"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"Ырыздық-Қ"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"КУНЗА"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110840007048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"Агросервис"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990640003387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Аркалык"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Аркалык"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"Камкор"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12-282-080-208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"Альбатрос-НС"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010140001796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980640000549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Куаныш Куандыкович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890626351140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Куаныш Куандыкович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890626351140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Куаныш Куандыкович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890626351140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 Ешимишев Самат Акбергенович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760328301099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 Ешимишев Самат Акбергенович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760328301099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Рауза Кабденовна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660719450414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Рауза Кабденовна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660719450414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Даулеткерей Мейрамбаевич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 Галымжан Каримжанович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Алмат Айтмуханбетович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690917301005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Купцов Александр Кикучиевич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560219300670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Н.К." Омаров Нурлан Калыкович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660326350471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Дидар Жумабаевич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890128350591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Н.К." Омаров Нурлан Калыкович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660326350471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Сейдахан Дулат Әділханұлы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720417301283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Сабижан Борашович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750217301717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Тюриков Александр Александрович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670406350130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 Агрохолдинг"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220740013577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"КазАгроФум"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080840008236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"КазАгроФум"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080840008236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990440010898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Габит Баярыстанович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760118350134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Алимгереев Ерлан Есентаевич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870218350745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Ашихина Оксана Ивановна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780728402636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Бонякевич Наталья Алфиевна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690716450225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Андрей Анатольевич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740313350329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Лялько Сергей Станиславович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690508300330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"Orazaly invest" Оразалин Назымбек Бастонвич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900817350501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"Адыл-Асыл" Абилгазин Адилхан Жумашевич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621029350630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12-282-059-226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Болат Негметжанович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620916350293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Бахтияр Абилкаирович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640720350455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Бейсенбай Искиндирович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580210350443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Бейсенбай Искиндирович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580210350443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12-179-022-101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Алқамбай Қайрат Маратұлы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640209350273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Оралбек Шаканович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600427350291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Марина Юрьевна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850805450491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Әлімсеит Болат Кенжебайұлы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750902300663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Кобжанов Сапарбек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370615300207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"Адыл-Асыл" Абилгазин Адилхан Жумашевич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621029350630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"Адыл-Асыл" Абилгазин Адилхан Жумашевич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621029350630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Мейрам Таспайұлы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Жанайдар Каирбекович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Жанайдар Каирбекович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12-179-024-067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12-179-024-024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12-179-024-062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12-179-024-063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Серик Каналович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610819300097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Серик Каналович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610819300097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Марат Булатович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770128350252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"Qunar-arqa-7"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221140004291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950140002175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Курылыс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 С.М."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041140020929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 С.М."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041140020929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 С.М."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041140020929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"Бокеш" Букешов Нурлыбек Егинбаевич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Рахымкулов Даулет Жаксылыкович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781221350051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Рахымкулов Даулет Жаксылыкович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781221350051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Сағындық Қалиұлы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Сағындық Қалиұлы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12-282-095-045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Лязат Болаткызы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392010245981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Ақшалова Бақыткүл Жүрсінғалиқызы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620531450099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Талгатбек Тургалиевич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771102350101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Есімсеитов Жамбыл Асқарбекұлы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621222300554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Кулдирген Бакытовна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811016400154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Рауан Бауыржанович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870129350880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Эльмира Кайратовна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870813450716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Кенжеғара Мағжан Болатұлы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040210550286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"Бокеш" Букешов Нурлыбек Егинбаевич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"Бокеш" Букешов Нурлыбек Егинбаевич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Қалқаш Ғабизият Әмірғазыұлы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640123300547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Арнур Мухтарович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840203350143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Арнур Мухтарович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840203350143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Молдағұл Мейрамғали Қамзағалиұлы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Молдағұл Мейрамғали Қамзағалиұлы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Турсун Дусмаилович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560105350290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Сейткарым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640712300495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Дархан Жолтаевич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711207350637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Нұрлыбеков Райсбек Ибрашұлы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651030300368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Нұрлыбеков Райсбек Ибрашұлы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651030300368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Султан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420602350135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Кыдыркельды Мусабекович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800916350350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"Нұр-жайлау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"Нұр-жайлау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12-282-095-051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Аментай Дауренбек Аманжолович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780325301610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Аментай Дауренбек Аманжолович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780325301610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 Ермұрат Жұмабекұлы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610218300855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Ергелді Абай Садуақасұлы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650429300601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Ергелді Абай Садуақасұлы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650429300601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Шалабай Кожамсеитулы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630121300673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Абдрахман Нуракович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510319350245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Калиновская Галина Васильевна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660911450130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Алтаев Жаксылык Токбаевич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690909350119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Аментай Дауренбек Аманжолович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780325301610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 Ермұрат Жұмабекұлы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610218300855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 Серикович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 Алиакбарович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Алмас Даулетович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850926350888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Куанышпайулы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761121300543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Куанышпайулы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761121300543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Тюрешева Рината Ермековна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701015400116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392500002472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Штеркель Александр Яковлевич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761008350505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Аян Капешович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700528300959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Людмила Владимировна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720528400750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Людмила Владимировна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720528400750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Жалелов Айдын Аскарович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910717350163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Иван Михайлович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680620300714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Ризван Курбанович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Нуртай Тукенович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741217300046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Гульнар Токеновна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"Айхан" Туғанбай Құлсеит Аманкелдіұлы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580604300667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190440005775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"Алиби-Сенім"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990540004609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 Рамиль Файзрахманович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630427300518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 Рамиль Файзрахманович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630427300518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Карекина Гульназ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730101408270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С" Омаров Сабирбек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580812300182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и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980640000549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Бердыбаев Бакитжан Танатарович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640707300774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Биманов Муратжан Нургалиевич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571101301245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Магауя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Гульнар Кудайбергеновна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Кайбагоров Эдик Илюбаевич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Кайбагоров Эдик Илюбаевич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Кенжегаренов Бектурсун Камидоллович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641119300499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"Нурсан" Касымбекова Гульден Кайратовна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791001400730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Литвяк Надежда Григорьевна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561008401204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Омирхан Ахметович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701101350193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Омирхан Ахметович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701101350193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 Сарсен Жусупович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740412301180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 Сарсен Жусупович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740412301180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Уткельбаева Асель Сеитхановна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780225401029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Уткельбаева Асель Сеитхановна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780225401029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"Церера-2017"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171240007505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12-282-075-133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Атымтаев Лайык Қайратұлы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0011225501691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12-282-093-082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"Азамат-А" Аубакиров Муратбек Абуулы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"КУЙГАН" Нұрқасым Мадина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710519400284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Канат Айтмуханбетович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880907351146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Канат Айтмуханбетович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880907351146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"Азамат-А" Аубакиров Муратбек Абуулы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Кулфан Бейсенғалиқызы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651205400503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12-282-093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 Кенжегүл Аипқызы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711108450080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 Кенжегүл Аипқызы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711108450080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860214350424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860214350424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860214350424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860214350424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Күлжан Төленқызы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640322400486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Іскендір Жүмәділдә Жұмағалиұлы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Муктар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531101301288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Сунгат Уахитович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660826350241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Мухтар Куанышбекович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Кекенова Алия Темирхановна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630303450833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Кекенова Алия Темирхановна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630303450833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Искаков Абдрахман Нуракович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510319350245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Құрманғазы Жасимбекович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Құрманғазы Жасимбекович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Құрманғазы Жасимбекович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Мырзагали Турсынович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670202300541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Дарига Кабиболловна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630822400721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Козыкен Шаймерденович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841107350530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Козыкен Шаймерденович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841107350530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Олжас Абилкайрович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891027351236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Олжас Абилкайрович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891027351236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Жарқымбек Маратұлы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Марат Болатович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710624300152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"YБайдилдинұр-жайлау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"SUSAR-ARK"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190240007635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12-282-093-060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Байдильдин Нурхан Шоптыбаевич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770522300671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Қойшы Әбдуахитұлы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Бакнур Гапаргалиевич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900909351528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Нариман Умиржанович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900316350756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Сырбай Нагашыбаевич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Гиззат Манатович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900406351048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Жумакан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500111300652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Алимгереев Ерлан Есентаевич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870218350745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Сырбай Нагашыбаевич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Алтынсаров Ербол Бюлюгенович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Амангельдина Нургуль Амиргалиевна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821108450559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 Хабдисалам Рамазанұлы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581212300817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Бекентай Қанатбек Фазылбекұлы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760906350089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Марина Юрьевна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850805450491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Марина Юрьевна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850805450491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Майра 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630128450555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Гасанова Карина Табировна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920302450600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Жалмұрзаұлы Қойшыбайұлы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470428300579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Жиенбай Өміржан Сәлімгерейұлы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640611300718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Эклас Абилкаирович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640423350168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Эклас Абилкаирович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640423350168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"Айбибі" Рахмет Бейсембек Мүсілімұлы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651007300520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Искаков Абдрахман Нуракович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510319350245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Муратбек Опаулы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841107350332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 Басаман Жұмашұлы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740219300798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Мирзалиева Тамара Сартаивна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511114450418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Роза Сапаргалиевна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660724450164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Роза Сапаргалиевна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660724450164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Багдат Кайдарбекович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711217350552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Нуритдин Мадина Уалиханкызы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950919450115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Нуритдин Мадина Уалиханкызы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950919450115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Нагима Алиакбаркызы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710810450518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Сейтжанов Ерден Социалович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710109350215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710109350215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710109350215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Танаберген Шолпан Касымбековна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800922450151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Ақ-Жал"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150140007218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компания КаzХолдинг"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160540017599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"КазАгроФум"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080840008236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Манат Боранулы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760109350185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Серік Боранұлы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Серік Боранұлы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Серік Боранұлы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Джангильбаев Дархан Базарбаевич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901208350464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Джангильбаев Дархан Базарбаевич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901208350464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Джангильбаев Дархан Базарбаевич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901208350464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Берлібек Қабікенұлы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770731301597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 Ербол Жақсылықұлы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721018350166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 Турганбек Кабылович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871207351111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Сарсенгельдин Жанат Бияхметович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720110350588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Коныспай Конкышевич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630718350358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Алма Жакановна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650125400992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Дихан"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ЖАРКӨЛ"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050440004987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"нұр-жайлау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"нұр-жайлау 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ЖАРКӨЛ"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050440004987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ЖАРКӨЛ"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050440004987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180240017650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 Таңаатқанұлы Бауыржан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780615301845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Алимгазина Куралай Бакытжановна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890121451290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Шынберген Дүйсенұлы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560417300845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"Еркежан" Илебаев Махмут Мырзакаримович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Смагулов Саят Батталгазиевич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8011123000019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Сабитхан Кенаралович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601001350545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Сабитхан Кенаралович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601001350545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Болат Жумадильдинович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Болат Жумадильдинович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Болат Жумадильдинович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Болат Жумадильдинович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Базаралы Жарылкапбергенулы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720611350246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Базаралы Жарылкапбергенулы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720611350246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Бірмахан Жеңіс Сағындықұлы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690509350411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Бірмахан Жеңіс Сағындықұлы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690509350411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Бекзан Умирбекович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890913351228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Бекзан Умирбекович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890913351228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Самал Серикбаевна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750819450299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Самал Серикбаевна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750819450299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Самал Серикбаевна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750819450299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Ердос Аманкельдиевич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910111351276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Ердос Аманкельдиевич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910111351276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Еркінова Нұрсұлу Торғайқызы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990317450209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Нуртай Сайлауович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821026350696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Қайыржан Ермекбаевич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Орынбек Сакенович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Орынбек Сакенович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Орынбек Сакенович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Кинжебаев Асылбек Айкынович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891201351380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Розалия Мухаметьяновна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580421450368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Когыбаев Жасулан Булатович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810726350303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"Бахытбек" Шакенов Мырзагали Нуридденович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Искаков Абдрахман Нуракович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510319350245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"Еркежан" Илебаев Махмут Мырзакаримович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Когабаев Жасулан Булатович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810726350303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"Сулекеев А.А." Сулекеев Азат Алпысович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820525351055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"Тан-Султан" Султанов Жараскан Танатканович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730528350326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"Тан-Султан" Султанов Жараскан Танатканович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730528350326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Қайнбай Бауыржан Жұмабекұлы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640822300844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Абай Жұмабайұлы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580903301254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 Әбікеш Әбшүкірұлы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660711350197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 Серикович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Ермек Крикбаевич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Биғаш Күзетбайұлы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740323300466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Сарсенгельдин Алмат Аскерович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860830351080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12-282-049-161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Қойшы Әбдуахитұлы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Саят Батталгазиевич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801112300019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Саят Батталгазиевич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801112300019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Сулекеев Азат Алпысович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820525351055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Жараскан Танатканович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730528350326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Жараскан Танатканович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730528350326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Таңатқанұлы Бауыржан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780615301845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Канат Куланбаевич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680703300973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Канат Куланбаевич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680703300973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Төкесбай Қайрат Сапарұлы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731118301064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Төкесбай Қайрат Сапарұлы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731118301064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Тубеков Сымбат Абдигалимович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870926350843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Сейтжанович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510602301374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Сейтжанович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510602301374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Сейтжанович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510602301374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Мырзагали Нуридденович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Мырзагали Нуридденович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Мырзагали Нуридденович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"Hur-Turan"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210940046539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Мечта-2021 "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210540030141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Arsenal JK "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210640024319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12-282-051-095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"Нұр-Төре-Дастан" әділбек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180440023622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"Б@қыт мекені" ауылшаруашылық өндірістік кооперативі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210540016720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ауылшаруашылық өндірістік кооперативі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ауылшаруашылық өндірістік кооперативі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160440034416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12-282-062-096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113" w:id="38"/>
    <w:p>
      <w:pPr>
        <w:spacing w:after="0"/>
        <w:ind w:left="0"/>
        <w:jc w:val="left"/>
      </w:pPr>
      <w:r>
        <w:rPr>
          <w:rFonts w:ascii="Times New Roman"/>
          <w:b/>
          <w:i w:val="false"/>
          <w:color w:val="000000"/>
        </w:rPr>
        <w:t xml:space="preserve"> Жайылымдарды бөлу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391648100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109232,5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Кайыңды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Кайыңды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572098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bl>
    <w:bookmarkStart w:name="z120" w:id="39"/>
    <w:p>
      <w:pPr>
        <w:spacing w:after="0"/>
        <w:ind w:left="0"/>
        <w:jc w:val="left"/>
      </w:pPr>
      <w:r>
        <w:rPr>
          <w:rFonts w:ascii="Times New Roman"/>
          <w:b/>
          <w:i w:val="false"/>
          <w:color w:val="000000"/>
        </w:rPr>
        <w:t xml:space="preserve"> Қажетті қосымша жайылымдар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берілетін жайылымдар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394420100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 хан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391648100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Фурманово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391646100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391639100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391661100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