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8066" w14:textId="a628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30 желтоқсандағы № 144 "Арқалық қаласының 2025-2027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2025 жылғы 11 шілдедегі № 173 шешімі</w:t>
      </w:r>
    </w:p>
    <w:p>
      <w:pPr>
        <w:spacing w:after="0"/>
        <w:ind w:left="0"/>
        <w:jc w:val="both"/>
      </w:pPr>
      <w:bookmarkStart w:name="z4" w:id="0"/>
      <w:r>
        <w:rPr>
          <w:rFonts w:ascii="Times New Roman"/>
          <w:b w:val="false"/>
          <w:i w:val="false"/>
          <w:color w:val="000000"/>
          <w:sz w:val="28"/>
        </w:rPr>
        <w:t>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"Арқалық қаласының 2025-2027 жылдарға арналған бюджеті туралы" 2024 жылғы 30 желтоқсандағы </w:t>
      </w:r>
      <w:r>
        <w:rPr>
          <w:rFonts w:ascii="Times New Roman"/>
          <w:b w:val="false"/>
          <w:i w:val="false"/>
          <w:color w:val="000000"/>
          <w:sz w:val="28"/>
        </w:rPr>
        <w:t>№ 144</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Арқалық қаласының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14840741,8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3528382,0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48251,0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103222,0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11160886,8 мың тенге, оның ішінде субвенциялардың көлемі – 489718,0 мың теңге;</w:t>
      </w:r>
    </w:p>
    <w:bookmarkEnd w:id="8"/>
    <w:bookmarkStart w:name="z13" w:id="9"/>
    <w:p>
      <w:pPr>
        <w:spacing w:after="0"/>
        <w:ind w:left="0"/>
        <w:jc w:val="both"/>
      </w:pPr>
      <w:r>
        <w:rPr>
          <w:rFonts w:ascii="Times New Roman"/>
          <w:b w:val="false"/>
          <w:i w:val="false"/>
          <w:color w:val="000000"/>
          <w:sz w:val="28"/>
        </w:rPr>
        <w:t>
      2) шығындар – 15318940,3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14582,0 мың теңге:</w:t>
      </w:r>
    </w:p>
    <w:bookmarkEnd w:id="10"/>
    <w:bookmarkStart w:name="z15" w:id="11"/>
    <w:p>
      <w:pPr>
        <w:spacing w:after="0"/>
        <w:ind w:left="0"/>
        <w:jc w:val="both"/>
      </w:pPr>
      <w:r>
        <w:rPr>
          <w:rFonts w:ascii="Times New Roman"/>
          <w:b w:val="false"/>
          <w:i w:val="false"/>
          <w:color w:val="000000"/>
          <w:sz w:val="28"/>
        </w:rPr>
        <w:t>
      бюджеттік кредиттер - 31456,0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- 16874,0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-492780,5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492780,5 мың теңге:</w:t>
      </w:r>
    </w:p>
    <w:bookmarkEnd w:id="15"/>
    <w:bookmarkStart w:name="z20" w:id="16"/>
    <w:p>
      <w:pPr>
        <w:spacing w:after="0"/>
        <w:ind w:left="0"/>
        <w:jc w:val="both"/>
      </w:pPr>
      <w:r>
        <w:rPr>
          <w:rFonts w:ascii="Times New Roman"/>
          <w:b w:val="false"/>
          <w:i w:val="false"/>
          <w:color w:val="000000"/>
          <w:sz w:val="28"/>
        </w:rPr>
        <w:t>
      қарыздар түсімі – 31456,0 мың теңге;</w:t>
      </w:r>
    </w:p>
    <w:bookmarkEnd w:id="16"/>
    <w:bookmarkStart w:name="z21" w:id="17"/>
    <w:p>
      <w:pPr>
        <w:spacing w:after="0"/>
        <w:ind w:left="0"/>
        <w:jc w:val="both"/>
      </w:pPr>
      <w:r>
        <w:rPr>
          <w:rFonts w:ascii="Times New Roman"/>
          <w:b w:val="false"/>
          <w:i w:val="false"/>
          <w:color w:val="000000"/>
          <w:sz w:val="28"/>
        </w:rPr>
        <w:t>
      қарыздарды өтеу – 16874,0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478198,5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19"/>
    <w:bookmarkStart w:name="z24" w:id="20"/>
    <w:p>
      <w:pPr>
        <w:spacing w:after="0"/>
        <w:ind w:left="0"/>
        <w:jc w:val="both"/>
      </w:pPr>
      <w:r>
        <w:rPr>
          <w:rFonts w:ascii="Times New Roman"/>
          <w:b w:val="false"/>
          <w:i w:val="false"/>
          <w:color w:val="000000"/>
          <w:sz w:val="28"/>
        </w:rPr>
        <w:t>
      "2. 2025 жылға арналған қала бюджетінде ағымдағы нысаналы трансферттер көлемі республикалық бюджеттен 1144169,0 мың теңге сомасында, облыстық бюджеттен 6907542,1 мың теңге сомасында көзделгені ескерілсін.";</w:t>
      </w:r>
    </w:p>
    <w:bookmarkEnd w:id="20"/>
    <w:bookmarkStart w:name="z25"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21"/>
    <w:bookmarkStart w:name="z26" w:id="22"/>
    <w:p>
      <w:pPr>
        <w:spacing w:after="0"/>
        <w:ind w:left="0"/>
        <w:jc w:val="both"/>
      </w:pPr>
      <w:r>
        <w:rPr>
          <w:rFonts w:ascii="Times New Roman"/>
          <w:b w:val="false"/>
          <w:i w:val="false"/>
          <w:color w:val="000000"/>
          <w:sz w:val="28"/>
        </w:rPr>
        <w:t>
      "3. 2025 жылға арналған қала бюджетінде нысаналы даму трансферттерінің көлемі Қазақстан Республикасының Ұлттық қорынан берілетін нысаналы трансферт есебінен 686687,0 мың теңге сомасында, республикалық бюджеттен 348543,0 мың теңге сомасында, облыстық бюджеттен 1571574,3 мың теңге сомасында көзделгені ескерілсін";</w:t>
      </w:r>
    </w:p>
    <w:bookmarkEnd w:id="22"/>
    <w:bookmarkStart w:name="z27"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жазылсын.</w:t>
      </w:r>
    </w:p>
    <w:bookmarkEnd w:id="23"/>
    <w:bookmarkStart w:name="z28" w:id="24"/>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8" w:id="25"/>
    <w:p>
      <w:pPr>
        <w:spacing w:after="0"/>
        <w:ind w:left="0"/>
        <w:jc w:val="left"/>
      </w:pPr>
      <w:r>
        <w:rPr>
          <w:rFonts w:ascii="Times New Roman"/>
          <w:b/>
          <w:i w:val="false"/>
          <w:color w:val="000000"/>
        </w:rPr>
        <w:t xml:space="preserve"> Арқалық қаласының 2025 жылға арналған бюджетi</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14 840 741,8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11 160 886,8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11 160 886,4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11 160 886,4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15 318 940,3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1 038 366,7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579 802,8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533 399,8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756 514,7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756 514,7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5 489 786,9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1 312 658,1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2 052 462,8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2 052 462,8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2 518 986,5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818 687,5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3 089 998,3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1 421 111,8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478 198,5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