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84a3" w14:textId="7418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департаменті" мемлекеттік мекемесіне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2025 жылғы 19 маусымдағы № 448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5-1)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2) тармақшасына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10) тармақшасына сәйкес өтініш негізінде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Қаржы министрлігі Мемлекеттік мүлік және жекешелендіру комитетінің Қостанай мемлекеттік мүлік және жекешелендіру департаменті" мемлекеттік мекемесіне мынадай жер учаскелеріне қауымдық сервитут белгіленсін: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Рудный қаласы, П. Корчагин көшесі, 152 мекенжайы бойындағы газ құбырын пайдалану мақсатында көлемі 0,0182 га;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Рудный қаласы, Громова тұйық көшесі, 2 А мекенжайы бойындағы газ құбырын пайдалану мақсатында көлемі 0,0122 га.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Рудный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