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f281" w14:textId="283f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Пионерская көшесі, № 29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19 мамырдағы № 383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Пионерская көшесі, № 29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Пионерская көшесі, № 29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