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671d5" w14:textId="e8671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Рудный қаласының Горняцк кентінің жергілікті қоғамдастығының бөлек жиындарын өткізудің және жергілікті қоғамдастық жиынына қатысу үшін ауыл, көшелер тұрғындары өкілдерінің санын айқындаудың тәртібін бекіту туралы</w:t>
      </w:r>
    </w:p>
    <w:p>
      <w:pPr>
        <w:spacing w:after="0"/>
        <w:ind w:left="0"/>
        <w:jc w:val="both"/>
      </w:pPr>
      <w:r>
        <w:rPr>
          <w:rFonts w:ascii="Times New Roman"/>
          <w:b w:val="false"/>
          <w:i w:val="false"/>
          <w:color w:val="000000"/>
          <w:sz w:val="28"/>
        </w:rPr>
        <w:t>Қостанай облысы Рудный қаласы мәслихатының 2025 жылғы 21 ақпандағы № 201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(Нормативтік құқықтық актілерді мемлекеттік тіркеу тізілімінде № 32894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Рудный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облысы Рудный қаласының Горняцк кентінің жергілікті қоғамдастығының бөлек жиындарын өткізудің және жергілікті қоғамдастық жиынына қатысу үшін ауыл, көшелер тұрғындары өкілдерінің санын айқындаудың тәртібі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Рудный қаласының Горняцк кентінің жергілікті қоғамдастық жиынына қатысу үшін ауыл, көшелер тұрғындары өкілдерінің сандық құрамы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алғаш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21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Рудный қаласының Горняцк кентінің жергілікті қоғамдастығының бөлек жиындарын өткізудің және жергілікті қоғамдастық жиынына қатысу үшін ауыл, көшелер тұрғындары өкілдерінің санын айқындаудың тәртібі</w:t>
      </w:r>
    </w:p>
    <w:bookmarkEnd w:id="4"/>
    <w:bookmarkStart w:name="z14" w:id="5"/>
    <w:p>
      <w:pPr>
        <w:spacing w:after="0"/>
        <w:ind w:left="0"/>
        <w:jc w:val="left"/>
      </w:pPr>
      <w:r>
        <w:rPr>
          <w:rFonts w:ascii="Times New Roman"/>
          <w:b/>
          <w:i w:val="false"/>
          <w:color w:val="000000"/>
        </w:rPr>
        <w:t xml:space="preserve"> 1 тарау.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Рудный қаласының Горняцк кентінің жергілікті қоғамдастығының бөлек жиындарын өткізудің және жергілікті қоғамдастық жиынына қатысу үшін ауыл, көшелер тұрғындары өкілдерінің санын айқындаудың тәртібі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(Нормативтік құқықтық актілерді мемлекеттік тіркеу тізілімінде № 32894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Қостанай облысы Рудный қаласының Горняцк кенті мен Перцев ауылының ауыл, көшелер тұрғындарының жергілікті қоғамдастығының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тәртіпте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бөлек жергілікті қоғамдастық жиыны – ауыл, көшелер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Горняцк кенті мен Перцев ауылының аумағы учаскелерге (ауыл, көшелер)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ауыл, көшелер тұрғындарының өкілдері сайланады.</w:t>
      </w:r>
    </w:p>
    <w:bookmarkEnd w:id="12"/>
    <w:bookmarkStart w:name="z22" w:id="13"/>
    <w:p>
      <w:pPr>
        <w:spacing w:after="0"/>
        <w:ind w:left="0"/>
        <w:jc w:val="both"/>
      </w:pPr>
      <w:r>
        <w:rPr>
          <w:rFonts w:ascii="Times New Roman"/>
          <w:b w:val="false"/>
          <w:i w:val="false"/>
          <w:color w:val="000000"/>
          <w:sz w:val="28"/>
        </w:rPr>
        <w:t>
      5. Горняцк кентінің әкімі ауыл, көшелер шегінде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4"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Горняцк кентінің әкімі бұқаралық ақпарат құралдары, жергілікті атқарушы органдардың ресми интернет ресурстары және әлеуметтік желілер арқылы өткізілетін күнге дейін күнтізбелік он күннен кешіктірмей хабардар етеді.</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 көшелердің қатысып отырған тұрғындарын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Горняцк кентінің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Горняцк кентінің әкімі немесе ол уәкілеттік берген тұлға бөлек жергілікті қоғамдастық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Рудный қалалық мәслихаты бекіткен сандық құрамға сәйкес жергілікті қоғамдастықтың бөлек жиынының қатысушылары ұсынады.</w:t>
      </w:r>
    </w:p>
    <w:bookmarkEnd w:id="22"/>
    <w:bookmarkStart w:name="z32"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3"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4"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Горняцк кенті әкімінің аппаратына береді.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6"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7"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8"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9"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0"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21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5" w:id="32"/>
    <w:p>
      <w:pPr>
        <w:spacing w:after="0"/>
        <w:ind w:left="0"/>
        <w:jc w:val="left"/>
      </w:pPr>
      <w:r>
        <w:rPr>
          <w:rFonts w:ascii="Times New Roman"/>
          <w:b/>
          <w:i w:val="false"/>
          <w:color w:val="000000"/>
        </w:rPr>
        <w:t xml:space="preserve"> Қостанай облысы Рудный қаласының Горняцк кентінің жергілікті қоғамдастық жиынына қатысу үшін ауыл, көшелер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көшелердің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көше тұрғындары өкілдерінің саны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Горняцк кенті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Сатпаев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Геологоразведчиков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Досжанов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 Мичурин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Партизанская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Сергей Лазо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Перцев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