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87e48" w14:textId="8f87e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2025 жылғы 1 қазандағы № 1521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18-бабының</w:t>
      </w:r>
      <w:r>
        <w:rPr>
          <w:rFonts w:ascii="Times New Roman"/>
          <w:b w:val="false"/>
          <w:i w:val="false"/>
          <w:color w:val="000000"/>
          <w:sz w:val="28"/>
        </w:rPr>
        <w:t xml:space="preserve"> 5-1 тармақшасына,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"Қостанай облысы әкімдігінің құрылыс, сәулет және қала құрылысы басқармасы" мемлекеттік мекемесіне елді мекендердің жері санатынан "Шаруа" жауапкершілігі шектеулі серіктестігінің өндірістік объектілеріне газ құбырын салу" жобасы бойынша Қостанай қаласы, Узкоколейная көшесі мекенжайында орналасқан, жалпы алаңы 0,0778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жер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нормативтік құқықтық актілерінің эталондық бақылау банкінде ресми жариялауға жіберуді;</w:t>
      </w:r>
    </w:p>
    <w:bookmarkEnd w:id="3"/>
    <w:bookmarkStart w:name="z8" w:id="4"/>
    <w:p>
      <w:pPr>
        <w:spacing w:after="0"/>
        <w:ind w:left="0"/>
        <w:jc w:val="both"/>
      </w:pPr>
      <w:r>
        <w:rPr>
          <w:rFonts w:ascii="Times New Roman"/>
          <w:b w:val="false"/>
          <w:i w:val="false"/>
          <w:color w:val="000000"/>
          <w:sz w:val="28"/>
        </w:rPr>
        <w:t>
      2) ресми жарияланғаннан кейін осы қаулыны Қостанай қаласы әкімдігінің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