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c792" w14:textId="b68c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субсидияланатын пестицидтердің, биоагенттердің (энтомофагтардың) тізбесін және пестицидтердің, биоагенттердің (энтомофагтардың) 1 литріне (килограмына, грамына, данасына) арналған субсидиялар нормаларын бекіту туралы</w:t>
      </w:r>
    </w:p>
    <w:p>
      <w:pPr>
        <w:spacing w:after="0"/>
        <w:ind w:left="0"/>
        <w:jc w:val="both"/>
      </w:pPr>
      <w:r>
        <w:rPr>
          <w:rFonts w:ascii="Times New Roman"/>
          <w:b w:val="false"/>
          <w:i w:val="false"/>
          <w:color w:val="000000"/>
          <w:sz w:val="28"/>
        </w:rPr>
        <w:t>Қостанай облысы әкімдігінің 2025 жылғы 6 қарашадағы № 323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2020 жылғы 30 наурыздағы </w:t>
      </w:r>
      <w:r>
        <w:rPr>
          <w:rFonts w:ascii="Times New Roman"/>
          <w:b w:val="false"/>
          <w:i w:val="false"/>
          <w:color w:val="000000"/>
          <w:sz w:val="28"/>
        </w:rPr>
        <w:t>№ 107</w:t>
      </w:r>
      <w:r>
        <w:rPr>
          <w:rFonts w:ascii="Times New Roman"/>
          <w:b w:val="false"/>
          <w:i w:val="false"/>
          <w:color w:val="000000"/>
          <w:sz w:val="28"/>
        </w:rPr>
        <w:t xml:space="preserve"> "Өсімдік шаруашылығы өнімінің шығымдылығы мен сапасын арттыруды субсидиялау қағидаларын бекіту туралы" бұйрығына (Нормативтік құқықтық актілерді мемлекеттік тіркеу тізілімінде № 20209 болып тіркелген)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2025 жылға арналған субсидияланатын пестицидтердің, биоагенттердің (энтомофагтардың) тізбесі және пестицидтердің, биоагенттердің (энтомофагтардың) 1 литріне (килограмына, грамына, данасына) арналған субсидиялар нормалары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 және 2025 жылғы 1 қыркүйектен бастап туындаған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2025 жылға арналған субсидияланатын пестицидтердің, биоагенттердің (энтомофагтардың) тізбесі және пестицидтердің, биоагенттердің (энтомофагтардың) 1 литріне (килограмына, грамына, данасына) арналған субсидиялар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топтары бойынша әсер етуші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(литр,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(биопрепаратты қоспағанда) 1 литріне (килограмына) арналған субсидиялар нормасы,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(диметиламинді тұз), 720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АМИНСПРЕЙ,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ЭКСТРА,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ЭКСТРА 2,4-Д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НАНКИНА,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 2,4-Д, 72%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 720,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СУПЕРМЕН,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ФАНАТ,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(диметиламинді тұз), 722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КОРСО 72%,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қышқылдары (2-этилгексилді эфир), 452,42 грамм/литр + флорасулам, 6,25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КАТТЕНГ,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ПРАЙМУР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ТИМСПРЕЙ,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ЭТИЛГЕКСУЛАМ-Д,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(2-этилгексилді эфир), 850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ТАУЭРСПРЕЙ 85%,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КОРСО, эмульгирленген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(2-этилгексилді эфир), 960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960,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(диметиламинді тұз), 960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КЛИНСПРЕЙ ЭКСТРА,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(диметиламинді тұз), 344 грамм/литр + дикамба (диметиламинді тұз),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(2-этилгексилді эфир), 600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 САФИР,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(2-этилгексилді эфир), 875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ЭФЕРОН-ГОЛД,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(2-этилгексилді эфир), 905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FORTEK,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905,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ГЕКСИЛЕН 905,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ЭФИР,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НИОФИР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ЭФИОН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ЭФИРАКС,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2-этилгексилді эфир түріндегі 2,4-Д қышқылдары, 300 грамм/литр + флорасулам, 5,35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майлы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қышқылдары (2-этилгексилді эфир), 350 грамм/литр + флорасулам, 7,4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ФЕНОМЕН,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қышқылдары (2-этилгексилді эфир), 418 грамм/литр + флорасулам, 12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ФЛО,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2-этилгексилді эфир түріндегі 2,4-Д қышқылдары, 410 грамм/литр + флорасулам,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ПРАЙМ, майлы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7,4 грамм/литр + 2,4-Д қышқылы (күрделі 2-этилгексилді эфир), 410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АСТЕРИКС,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эфир түріндегі 2,4-Д қышқылдары, 440 грамм/литр + карфентразон-этил, 20 грамм/литр + флуроксипир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ГРАНД,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(С7-С9 аз ұшпа эфирлері), 550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қышқылдары (2-этилгексилді эфир), 300 грамм/литр + флорасулам, 6,25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ПРИШАНС,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ЛАМБАДА,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ОКТАСУЛАМ,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564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24,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2-этилгексилді эфир түріндегі 2,4-Д қышқылдары, 410 грамм/литр + флорасулам, 7,4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АБСИНТИУМ,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ЭКСТРА,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ПРИМА,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2-этилгексилді эфир түріндегі 2,4-Д қышқылдары, 453 грамм/литр + флорасулам, 7,4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БОЛЕРО,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410 грамм/литр + клопиралид,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630 грамм/литр + 2,4-Д этилгексилді эфир, 470 грамм/литр + 2,4-Д қышқылы, 160 грамм/литр (диметилалкил-аминдітұз)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(2-этилгексилді эфир),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2-этилгексилді эфирі,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(2-этилгексилді эфир)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Д–АРМОН–Эфир 72%,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қышқылдары (2-этилгексилді эфир), 552 грамм/литр + дикамба,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БРЭМБО,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(2-этилгексилді эфир), 564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ЭНДИМИОН,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қышқылдары (2-этилгексилді эфир), 420 грамм/литр + дикамбықышқылдары (2-этилгексилді эфир),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қышқылдары (2-этилгексилді эфир), 300 грамм/литр + флорасулам, 3,7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300 грамм/литр + пиклорам, 37,5 грамм/литр + флорасулам, 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ФОРТЕ,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410 грамм/литр + флорасулам,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СУПЕР,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(2-этилгексилді эфир), 564 грамм/литр + триасульфурон,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зауытты бинарлы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қышқылдары (2-этилгексилді эфир), 564 грамм/литр + метсульфурон-метил, 600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ЭЛАМЕТ, зауытты бинарлы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(2-этилгексилді эфир), 950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КЛИАРАП,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ЭФИРОМАКС 950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350 грамм/килограмм + тифенсульфурон, 350 грамм/килограмм + метсульфурон-метил, 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3.0,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600 грамм/килограмм + метсульфурон-метил,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900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 900,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(аммонийлі тұз), 888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РИДОВЕР ЭКСТРА,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Ацифлуорфен, 320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ТАНТО,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БЕНИТО,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300 грамм/литр + хизалофоп-п-этил, 45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ГЕЙЗЕР,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330 грамм/литр + фомесафен,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КОГОРТА, сулы-гликольді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ФОМЕСОФТ,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УЛЬТРА,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95 грамм/литр + хизалофоп-п-этил, 25 грамм/литр + кломазон, 230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АВАТАР, 35%,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Триммер 35%, эмульсия концентраты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ДРАКОН,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БЕНАГРО,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БЕНТАСИЛ,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 + имазамокс, 22,4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КОРУМ,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400 грамм/литр + имазамокс,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СУПЕР,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биспирибагы, 400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400,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112 054,00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 200 грамм/литр + МЦПА,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БРОПАК,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Галоксифоп-Р-метил, 104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ГАЛОШАНС,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Галоксифоп-Р-метил, 108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ОПТИМУС ПРАЙМ,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 ИКС,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Галоксифоп-Р-метил,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240,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(калийлі тұз), 540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VEPR 540,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 СТАР,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АРИСТОКРАТ СУПЕР,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БАЗУКА,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Глифор Форте,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ГЛИФОШАНС СУПЕР,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КУНГФУ 54%,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 540,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ТОМАГАВК,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(калийлі тұз), 690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ГЛИФОСАТ-ГОЛД,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(натрийлі тұз),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КОСМИК ТУРБО,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ВАЛСАГЛИФ,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РИДАУТ,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ПЛЮС,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48%,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ЭКСТРА,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ЭНТОГЛИФОС 50%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(калийлі тұз),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 ФОРТЕ 500,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АрдГЛИФ,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747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ДАРА,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ГАРАНТ 757,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ФОРТЕ 757,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 77%,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СУПЕР,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СТАР 77%,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(калийлі тұз), 600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600,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МЕГА 60%,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(аммонийлі тұз), 747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ТОМАГАВК ЭКСТРА,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(калийлі тұз),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(изопропиламинді және калийлі тұз), 540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БАЙСАТ 540,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ИКСТРИМ,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глюфосинаты,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глюфосинаты,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15%,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100 грамм/литр + фенмедифам,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22,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110 грамм/литр + фенмедифам, 110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22, майлы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150 грамм/литр + фенмедифам,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300, микрокапсулалы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Фенмедифам, 91 грамм/литр + десмедифам, 71 грамм/литр + этофумезат, 112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ТРИОФЕН,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қышқылдары, 360 грамм/литр + хлорсульфурон қышқылдар, 22,2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Дикамбы қышқылы (диметиламинді тұз),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ДКБ,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МОНОМАКС,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356 грамм/литр + дикамба, 124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САНШАЙН,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357 грамм/литр + дикамба, 124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ДАБСПРЕЙ,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220 грамм/литр + никосульфурон,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ПЛЮС 270,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БАНВЕЛ 480,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ВИВАТ 48%,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ВИНКА ДИКАМБА 480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ДЕЙМОС,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ДЕКАБРИСТ,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ЛАРТ,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РЕЙНВЕЛ,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грамм/килограмм + триасульфурон, 41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Дикамбы қышқылдары, 550 грамм/килограмм + никосульфурон, 92 грамм/килограмм + римсульфурон, 23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ПРИНЦИПАЛ ПЛЮС,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*ДИКОШАНС,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*СУХОВЕЙ,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*ТОНГАРА,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Экстра,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ФОРТЕ 200,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Эйр 200,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(диметиламинді тұз), 357 грамм/литр + дикамба (диметиламинді тұз), 124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АНТАЛ,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Диметиламинді тұз түріндегі МЦПА, 750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ДЕТОКС 75%,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ПАРАДОКС,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120,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16,5 грамм/литр + имазапир,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ПЛЮС, 2,4%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ПЛЮС, 2,4%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ЕВРОШАНС ПЛЮС,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 + имазапир,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ЕВРОШАНС,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ДИОМА,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КЛИАФИЛТ,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Имигерб,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330 грамм/килограмм + имазапир,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УЛЬТРА,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38 грамм/литр + хлоримурон-этил, 12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КОНЦЕПТ,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сулы-суспензиялық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ИМАЗОШАНС,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Дентайр,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ЛИСТЕГО ПРО 050,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БЕЛЛАТОР,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сулы-гликольді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ФОРУС,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сулы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 100, сулы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10%, сулы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ТАПИРОШАНС,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ЭССЕНТАПИР 10%,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50 грамм/литр + имазапир, 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ГИБРИД, майлы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грамм/килограмм + хлоримурон-этил,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11,3 грамм/килограмм + тиенкарбазон-метил, 22,5 грамм/килограмм + мефенпир-диэтил (антидот), 135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ПАУЭР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25 грамм/литр + амидосульфурон, 100 грамм/литр + мефенпир-диэтил (антидот),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Даларан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СЕКАЧ,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5 грамм/литр + 2,4-Д-2-этилгексил, 430 грамм/литр + мефенпир-диэтил (антидот),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МУШКЕТ ПЛЮС,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Квизалофоп-п-тефурил,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Квинклорак,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РИСУЛАМ 250,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137 грамм/литр + хизалофоп-п-этил, 73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ФОРТЕ,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140 грамм/литр + хизалофоп-п-этил, 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ЭВОЛЮШН,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КИНЕТИКА ЛАЙТ,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ШЕДОУ,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ЦЕНЗОР МАКС, майлы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116,2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СОНДЕЛЕКТ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грамм/литр + галоксифоп-Р-метил,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КВИКСТЕП,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ГРАМИНИОН,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КАДИМ 240,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ПИЛАРОФ,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КОМБИ,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ТАЛИСМАН,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ТАЛГАМ 240,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240,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КЛЕТОШАНС,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КАТРОС,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360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ПРОФИ, к.э.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 ПИК,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ЛИБЕРТИ ПЛЮС,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ЦЕНТУРИОН, эмульсия майлы-сулы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СТАЗИС,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ИКС,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КЛОДИМАКС,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Вариатор,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грамм/литр + клоквинтоцет-мексил (антидот), 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ИТАРР 80, концентрат эмульсии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ФЕНИКС,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080,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САМУРАЙ Супер,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ГРАНД,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СОНХУС,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ЭКСТРА,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ГЕРБАСТАР,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грамм/литр + флуроксипир,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267 грамм/литр + пиклорам, 67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ЛЕРАШАНС,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КРУЦИФЕР,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МЕГАЛИТ,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 + пиклорам,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ГАЛИОН,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300,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КЛОРИТ,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300,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СЭНТИУМ,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ШАНСТРЕЛ 300,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СТОУН 300,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300,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600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Сэнтиум 600,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200 грамм/килограмм + метсульфурон-метил, 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ПРО,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(2-этилгексилді эфир), 450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ЭФИЛОН,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ФОРТЕ,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2-этилгексилді эфир түріндегі клопиралид, 90 грамм/литр + имазамокс,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ИЛИОН,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Мезосульфурон, 30 грамм/килограмм + йодосульфурон-метил-натрий, 6 грамм/килограмм + мефенпир-диэтил (антидот), 90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ЛАЙНЕР ЭКСТРА,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ЭГИДА,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150 грамм/литр + никосульфурон, 60 грамм/литр + тифенсульфурон-метил, 11,25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СУПЕРКОРН,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грамм/литр + никосульфурон,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БЕСТУТАКС,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ГАВАНЬ ПЛЮС,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грамм/литр + имазамокс,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700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сулы-суспензиялық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СУПЕР, наноэмульсия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ЗЕНКОШАНС,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УЛЬТРА,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МЕТРИБУТ,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суланатын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ТРИБУЗИН 700, суланатын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ЭССЕНСЕКОР 70%,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КАРБУЗИН 70%, суланатын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ОБСТУМ 70%,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ЭКСТРА,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391 грамм/килограмм + трибенурон-метил, 359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2.0,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АДАЛТ,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LERO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ГРЭЙЗ 60%,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СТРАЖ,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СУПЕРМЕТ ЭКСТРА,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суланатын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МЕТАФОР,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МЕТСУМЕТ,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СНАЙПЕР,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АРБАЛЕТ 60%, суланатын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суланатын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391 грамм/килограмм + трибенурон-метил, 261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ЭЛЛАДА,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МАУЗЕР,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ПРЕМИУМ,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390 грамм/килограмм + трибенурон-метил, 260 грамм/килограмм + амидосульфурон, 100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КАССАР ПРО,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625 грамм/килограмм + метсульфурон-метил, 125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ДУЭТ 750,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680 грамм/килограмм + метсульфурон-метил, 70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ДУО, құрғақ ағынды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300 грамм/килограмм + трибенурон-метил, 450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Диметиламинді тұз түріндегі МЦПА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2М-4Х750 75%,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натрийлі тұздар қоспасы түріндегі МЦПА қышқылдары,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ГЕРБИТОКС-Л,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қышқылдары,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Диметиламинді, калийлі, натрийлі тұздар қоспасы түріндегі МЦПА қышқылдары,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АГРОШАНС,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ГЕРБИКС,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МОМУС,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124 грамм/литр + МЦПА, 367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ЛАЙТ,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эфир, 570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ПРО,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қышқылдары, 750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МЕЦЕНАТ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МОЩЬ,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500 грамм/литр + клопиралид,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ГРАНД,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230 грамм/килограмм + мезотрион, 570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грамм/килограмм + тифенсульфурон-метил,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63 538,00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 грамм/литр + флорасулам 3,6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грамм/килограмм + тифенсульфурон-метил, 125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650 грамм/килограмм + тифенсульфурон-метил, 60 грамм/килограмм + флорасулам, 40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КРЕЙЦЕР,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РОКИ,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 240,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БОСФОР,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ФЛЮРОФЕН 240,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480,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ЛОТОС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ЭСТАМП,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ГАЙТАН,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400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ПЕНДИМЭКС,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 25,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Цигалофоп-бутил, 100 грамм/литр + пеноксулам, 13,33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ТОПШОТ 113,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150 грамм/литр + МЦПА, 350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 + клоквинтоцет-мексил (антидот), 11,25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АПРОВАТОР,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50 грамм/литр + клоквинтоцет-мексил (антидот), 12,5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ПИЛАРДЭН,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ТЕСПИАН,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 + клоквинтоцет-мексил (антидот), 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 + флорасулам, 5 грамм/литр +клоквинтосет-мексил (антидот), 11,25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СЕРАПЕН ПЛЮС,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Претилахлор, 300 грамм/литр + пирибензоксим, 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РУБИКОН,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ГЕЗАТРИН 500,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ГАМБИТ,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ШАНСГАРД,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ГЕЗАДЕКС,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Пропизохлор, 720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 ПРО,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Пропизохлор, 720 грамм/литр + кломазон,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ПРОПОНИТ ДУО,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ағынды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РИМУС 25%,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ШАНТУС,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суда еритін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35 грамм/килограмм + никосульфурон, 120 грамм/килограмм + мезотрион, 370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ПРО,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C-метолахлор, 960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ГОЛД 960,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МАЧЕТЕ,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ДУШАНС,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НАВИЕТ,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ДИФИЛАЙН,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ПЛЮС 960,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C-метолахлор, 375 грамм/литр + тербутилазин, 125 грамм/литр + мезотрион, 37,5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ФОРСАЖ,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C-метолахлор, 312,5 грамм/литр + тербутилазин, 187,5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ЭРУДИТ,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СТАУТ,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ИРВИН,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 250 грамм/литр + күрделі 2-этилгексилді эфир түріндегі 2,4-Д қышқылы, 80 грамм/литр + никосульфурон,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КОРНЕГИ,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545 грамм/килограмм + метсульфурон-метил, 164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450 грамм/килограмм + амидосульфурон, 210 грамм/килограмм + флорасулам, 90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ФОРТЕ,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грамм/килограмм + флорасулам, 104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ГРАНД,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ШАНСТАР ПЛЮС,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грамм/килограмм + амидосульфурон,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310 грамм/килограмм + тифенсульфурон-метил, 300 грамм/килограмм + флорасулам, 103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ТРИБЮТ,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грамм/килограмм + тифенсульфурон-метил,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МЕГА,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563 грамм/килограмм + флорасулам, 187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ПРЕМИУМ,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670 грамм/килограмм + тифенсульфурон-метил, 80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Экспресс,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СУПЕР,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 ГРАНД,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ГРОМСТОР 75%,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МОРТИРА,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МАДЖЕСТИК,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750,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құрғақ ағынды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ШАНСТАР,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АРГАМАК,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МОЕРСТАР 75%, құрғақ ағынды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САНФЛО,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құрғақ ағынды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ГРИНСТАР ГОЛД,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АГРАСТАР,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Премиум,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ТРИБИН 750,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ХАЙПРО ЭКСТРА,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АЙТРИБУМ, сулы-дисперленген түйіршіктер,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DARINA,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ГОЛД,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 Гур,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500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КАЗУАР,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КАРИШАНС,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АЛЛЕРТ, құрғақ ағынды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АЛСИОН,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ШАНСТИ,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ТИФИ,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клоквинтоцет-мексил (антидот),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эмульсия майлы-сулы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клокинтоцет-мексил (антидот), 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ФОРТЕ,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АРИЛОКС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ФОРТЕ,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антидот, 27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клоквинтоцет-мексил (антидот), 27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ЗЛАКОФОРТЕ 100,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мефенпир-диэтил (антидот), 27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БАГЕРА СУПЕР 100,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 сулы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ТАЛАКА 100,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фенклоразол-этил (антидот), 27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фенхлоразол-этил (антидот),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10%,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СУПЕР 10%,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ВИЛЛАН СУПЕР 10%,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фенхлоразол-этил (антидот),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фенклоразол-этил (антидот), 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клоквинтоцет-мексил (антидот), 47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грамм/литр + мефенпир-диэтил (антидот), 33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ГОЛД 120,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ПРОКСИМУС,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клоквинтоцет-мексил (антидот),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 СУПЕР 230,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ПОЛГАР,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Кловит Плюс,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АЛЬЯНС,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ТРИБЬЮТ,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ТРИМИКС КОМБИ,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ЭКСТРА,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72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LIBRO,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170 грамм/литр + клодинафоп-пропаргил, 48,5 грамм/литр + клоквинтоцет-мексил (антидот), 57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УЛЬТРА,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200 грамм/литр + клоквинтоцет-мексил (антидот),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БЕЛИССИМО 2.0,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грамм/литр + клоквинтоцет-мексил, 23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ЛАЙТ,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эмульсия майлы-сулы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клоквинтоцет-мексил (антидот), 34,5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ПЛЮС,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РЫСЬ УЛЬТРА, эмульсия майлы-сулы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ТАЙГЕР, эмульсия майлы-сулы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ФАБРИС, эмульсия майлы-сулы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сулы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ШАНСЮГЕН, сулы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клоквинтоцет-мексил (антидот), 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грамм/литр + клоквинтоцет-мексил (антидот), 23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мефенпир-диэтил (антидот),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ГРАНТ,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 СУПЕР, эмульсия майлы-сулы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ВИТЯЗЬ,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ЗЛАКОСУПЕР 7,5%, эмульсия майлы-сулы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ПЕГАС СУПЕР 7,5%, эмульсия майлы-сулы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ПУМА-СУПЕР 7,5%, эмульсия майлы-сулы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ЯГУАР, эмульсия майлы-сулы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70 грамм/литр + клоквинтоцет-мексил (антидот),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ЭКСТРА,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грамм/литр + тиенкарбазон-метил, 7,5 грамм/литр + мефенпир-диэтил (антидот),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грамм/литр + клодинафоп-пропаргил, 24 грамм/литр + мефенпир-диэтил (антидот),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микроэмульсия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45 грамм/литр + клоквинтоцет-мексил (антидот), 34,5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13,5%,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ЭКСТРА 13,5%,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МАЭСТРО 135,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ЭРЛИКОН,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60 грамм/литр + клоквинтоцет-мексил (антидот),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ТОП, микрокапсулалы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60 грамм/литр + клоквинтоцет-мексил (антидот),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90 грамм/литр + мефенпир-диэтил (антидот), 44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410 грамм/килограмм + флорасулам, 200 грамм/килограмм + тифенсульфурон-метил, 140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Фроласуам, 7,4 грамм/литр + изооктил және 2,4-Д дихлорфеноксисірке қышқылдары, 540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ЭКСКАЛИБУР,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БИНГО,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Флорпирауксифен-бензил, 12,5 грамм/литр + пеноксулам, 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БАКСИГА 32,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флукарбазоны, 42 грамм/литр + феноксапроп-п-этил,72 грамм/литр + клоквинтоцет-мексил,40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МОНБЛАНК,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100 грамм/литр + флорасулам,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УНИКО,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 250,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КАТРАНАТИР,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ТВИСТ,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90 грамм/литр + күрделі эфир түріндегі 2,4-Д қышқылдары, 510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50 грамм/литр + тиенкарбазон-метил,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КОНВИЗО 1,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31,5 грамм/литр + йодосульфурон-метил-натрий, 1,0 грамм/литр + тиенкарбазон-метил, 10 грамм/литр + ципросульфамид (антидот),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Буриза,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МАЙСТЕР ПАУЭР,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ФОРИНДО МИКС,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ГЛАДИАТОР 4%,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ЭССЕНЗЛАК, 4%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РАПИРА, 4%,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ХИЛЕР, майлы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50 грамм/литр + имазамокс, 38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майлы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МИУРА,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Кумпарсита,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ДРАГУН,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333,75 грамм/килограмм + метсульфурон-метил, 333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ФИНЕС ЛАЙТ,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Этаметсульфурон-метил,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ЭСТОК,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грамм/литр + фенмедифам, 90 грамм/литр + десмедифам, 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ГАРАНТ,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грамм/литр + фенмедифам, 63 грамм/литр + десмедифам, 21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майлы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КАРАБОР, майлы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СОТЕМ XL 54%,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ВОЛЬНИК,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540,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сулы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ЭКСТРА 540,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 540,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 ЭВЕЙ,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ЭКСТРА 54%,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540,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МАСТЕР,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2-этилгексилді эфир түріндегі 2,4-Д қышқылдары, 452 грамм/литр + флорасулам, 6,25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СВАРОГ,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грамм/литр + фенклоразол-этил (антидот),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375 грамм/килограмм + тифенсульфурон-метил, 375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ФОРТЕ,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70 грамм/килограмм + тифенсульфурон-метил, 680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СТРАЖ ДУО,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600 грамм/килограмм + флорасулам,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 + имазамокс, 23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СУПЕР,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108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Атразин, 900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Атриум,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Панамера,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қышқылдары, 600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АНТАРЕС,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(аммонийлі тұз), 800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 80%,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45 грамм/литр + клоквинтоцет-мексил (антидот),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ЭКСЛИБРИС, микроэмульсия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2-этилгексилді эфир түріндегі клопиралид, 267 грамм/литр + пиклорам, 80 грамм/литр + аминопиралид, 17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трио,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90 грамм/литр + флуметсулам, 24 грамм/литр + флорасулам, 18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ТАМПЛИЕР,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100 грамм/литр + йодосульфурон-метил-натрий, 25 грамм/литр + мефенпир-диэтил (антидот),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АМИДА,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грамм/литр + фенмедифам, 91 грамм/литр + десмедифам, 71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БЕТАШАНС ТРИО,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(изопропиламинді тұз), 410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(изопропиламинді тұз), 800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ПИЛАРСАТО СУПЕР,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ТУРБОГЛИФ, 775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қышқылдары, 285 грамм/литр + флуроксипир, 30,5 грамм/литр + флорасулам, 11,5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ПРИШАНС СУПЕР,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флукарбазоны,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КЕНТАВР,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КУДЕСНИК, 70%,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НЕКСУС,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350 грамм/килограмм + трибенурон-метил, 200 грамм/килограмм + флорасулам, 80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НордСтрим,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40 грамм/литр + имазамокс,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ЭСХИЛ, сулы-гликольді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125 грамм/килограмм + трибенурон-метил, 625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грамм/литр + никосульфурон, 37,5 грамм/литр + пиклорам, 17,5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ФУЛТАЙМ,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2-этилгексилді эфир түріндегі 2,4-Д қышқылдары, 300 грамм/литр + флорасулам, 6,25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АЛТАИР,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(аз ұшпа эфирлер),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400 грамм/килограмм + тифенсульфурон, 200 грамм/килограмм + метсульфурон-метил,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Станис про,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ТРЕНТ,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(аммонийлі тұз), 757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ФУХУА ГЛИФОСАТ 757,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биспирибагы 40 грамм/литр + метамифоп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СУПРИМ,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Галаксифен-метил, 104,2 грамм/килограмм + флорасулам, 100 грамм/килограмм +клоквинтосет қышқылдар, 70,8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Квелекс 200.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грамм/литр + дикват 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УЛЬТРА,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ФЛЕКС,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720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Пауэр, 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160 грамм/литр + топрамезон,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Топмазин Плюс,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Индазифлам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Бекано,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710 грамм/килограмм + метсульфурон-метил, 40, 720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ФОРТЕ,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ПРЕКЕР,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Просульфурон,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 75,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375 грамм/килограмм + метсульфурон-метил, 135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225 грамм/литр + тифенсульфурон-метил, 76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Полиан,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75 грамм/литр + мефепир-диэтил антидот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ЭНТО СУПЕР, 7,5%, эмульсия майлы-сулы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клоквинтоцет-мексил (антидот),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10%,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162 грамм/литр + клодинафоп-пропаргил, 80 грамм/литр + клоквинтоцет-мексил,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Про,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Флумиоксазин,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Флазер,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Флуфенацет, 400 грамм/литр + дифлюфеникан,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Леноцет Плюс,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 тефурил,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2-этилгексилді эфир түріндегі 2,4-Д қышқылдары, 453 грамм/литр + флорасулам, 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ПИЛАРФЛОРА,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2-этилгексилді эфир түріндегі 2,4-Д қышқылдары, 610 грамм/литр + флорасулам, 9,4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МУСТЕР,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кислоты, 447 грамм/литр + дикамба, 156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Биолан Супер,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2-этилгексилді эфир түріндегі 2,4-Д қышқылдары, 850 грамм/литр + флорасулам, 12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ПРАЙМ,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396 г/л + глюфосинат аммоний, 72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ВИНКА САНФОСЭЙТ ПЛЮС,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Дикамбы кислота, 88,5 г/л + пиклорама кислота, 8,5 г/л + клопиралида кислота, 177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ДЕЛЛЕР, сулы-гликольді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30 г/л + хизалофоп-П-этил, 20 г/л + имазапир, 12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ФОРТЕ,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ТРЕЙСЕР,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150 г/л + зета-циперметрин 100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КЛОНРИН,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90 г/л + имидаклоприд, 210 г/л + лямбда-цигалотрин, 105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ПАРАДЕУС,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эфир, 600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30 г/л + цигалофоп-бутил, 150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РИСТОКС,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60 г/л + клоквинтосет-мексил (антидот), 15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СМИЛОДОН,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 370 г/л + топрамезон 30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Bang Topazine,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600 г/кг + флорасулам, 200 г/кг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сулы-суспензиялық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7,2 г/л + 2,4Д кислота в виде сложного эфира, 410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ПРЕМИУМ,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200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МИНСТРЕЛ,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125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микрокапсулалы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Цигалофоп-бутил, 125 г/л + бенсульфурон-метил, 35 г/л + пеноксулам, 50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РИСОВОД,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клоквинтоцет-мексил, 27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100,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41,6 грамм/литр + пираклостробин, 66,6 грамм/литр + флуксапироксад, 41,6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ЦЕРИАКС ПЛЮС,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240 грамм/литр + эпоксиконазол, 160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СИКУРС,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ципроконазол,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АМЕТИСТ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АМИСТАР ЭКСТРА 280,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СКАЙСТАР,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СТРОБИШАНС ПРО,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СУПЕРСТАР,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90 грамм/литр + тебуконазол, 317 грамм/литр + флутриафол, 93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ТРИАКТИВ,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ЭМИТИ,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Боскалид, 57 грамм/литр + тиофанат-метил, 193 грамм/литр + флутриафол, 247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ЛАНТУС ФОРТЕ,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300 грамм/литр + азоксистробин,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АЗОРРО,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КЕРБЕН 500,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КРЕДО,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133 грамм/литр + эпоксиконазол,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ПИКСТАР,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КЛАСТРО,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ОПТИМО 20%,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62,5 грамм/литр + эпоксиконазол, 62,5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АБАКУС УЛЬТРА,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300 грамм/литр + пираклостробин,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ФЕРАЗИМ ГРИН,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97 грамм/литр + тебуконазол, 400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РИДЕЛЬ,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80 грамм/литр + тебуконазол, 160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ПРОЗАРО КВАНТ,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80 грамм/литр + тебуконазол, 160 грамм/литр + ципроконазол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ТРИО,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 ТОП,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125 грамм/литр + азоксистробин, 100 грамм/литр + ципроконазол,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200 грамм/литр + тебуконазол,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ПРОТЕКТ,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ЗЕБРА 400,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САМУРЫК 400,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400,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ТАНДЕМ PRO,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ДУО,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ДУО,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 25%,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Бульдог,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ТИЛАД 250,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ТИЛТ 250,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 250,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390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390,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бензовиндифлупир,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ЭЛАТУС ЭЙС 290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ципроконазол,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АВАКСС,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АЛЬТО СУПЕР 330,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СУПЕР 33%,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300 грамм/литр + тебуконазол,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MAKS PLUS,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ПРО, концентрат микроэмульсиялар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КОМИССАР,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УНИВЕРСАЛ, микроэмульсия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210 грамм/литр + тебуконазол, 210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Bang Prothazole,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КОПРОТЕКТ,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140 грамм/литр + тебуконазол, 140 грамм/литр + эпоксиконазол, 72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ТРИАДА,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224 грамм/литр + протиоконазол, 53 грамм/литр + тебуконазол, 148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СОЛИГОР,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250 грамм/литр + тебуконазол, 167 грамм/литр + триадименол, 43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ФАЛЬКОН 46%,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225 грамм/литр + флутриафол,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ФОРТЕ,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СУПЕР,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Гранберг,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МЭДЖИК,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ТЕНАЗОЛИН,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ЦАРИЦА, эмульсия майлы-сулы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ШАНСИЛ,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381 грамм/литр + флутриафол, 117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337 грамм/литр + флутриафол, 78 грамм/литр + клотианидин, 73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КОМБИ,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 + ципроконазол,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РЕЙНДЖЕР,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170 грамм/литр + триадименол, 47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 2.0,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317 грамм/литр + пираклостробин, 83 грамм/литр + ципроконазол, 97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417 грамм/литр + тиаметоксам, 83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500 грамм/литр+ карбендазим,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ВАРРО,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200 грамм/литр + карбендазим,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КОНСОРТ,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125 грамм/литр + триадимефон,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ЗЕНОН АЭРО,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250 грамм/литр + тебуконазол, 167 грамм/литр + триадименол, 43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ТОРРЕС,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310 грамм/литр + эпоксиконазол, 187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БАНЗАЙ,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РЕКС ДУО 49,7%,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ТИРАКС ДУО,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ЦЕРБЕР,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Фенпропидин, 450 грамм/литр + пропиконазол, 125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ТИЛТ ТУРБО 575,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Флуксапироксад, 75 грамм/литр + пираклостробин,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ПРИАКСОР,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Флуоксастробин, 180 грамм/литр + тебуконазол,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ЭВИТО Т,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КЛЭРИТИ,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25%,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250,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ФОРИС,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ЭФФЕКТО,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Хлороталонил,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БРАВО 500,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37,5 грамм/литр + метконазол, 27,5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ОСИРИС 6,5%,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240 грамм/литр + ципроконазол, 160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РАКУРС,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200 грамм/литр + метконазол,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БАКЛЕР, микроэмульсия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тебуконазол,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Тебаз Про,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 + пропиконазол,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ПЛЮС,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Ципроканазол, 300 грамм/литр + тебуконазол,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ТЕНАЗОЛИН ГОЛД,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115 грамм/литр + тебуконазол, 230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ПИЛАРТЕП,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180 грамм/литр + азоксистробин,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БАЛИЙ, микроэмульсия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400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микроэмульсия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Касугамицин, 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КАСУМИН 2Л, 2%,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170 грамм/литр + пираклостробин, 170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Пиларвива,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175 грамм/литр + трифлоксистробин,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Винки Тайгер,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317 грамм/литр + флутриафол 93 грамм/литр + азоксистробин 90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УЛЬТРА,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800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меди, 770 г/кг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КОСЕЙТ 770, суланатын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125 г/л, тебуконазол 125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ФЕЯ,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350 г/л + триадименол, 70 г/л + пираклостробин, 80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397 г/л + триадименол, 97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 250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ФАНФАН,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 380 г/л + тебуконазол, 20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 40%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АБАЛОН, 1,8%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ВЕРТИМЕК 018,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РОНИН,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МЕКАР, микроэмульсия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ШАНСИТЕК,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20 грамм/литр + ацетамиприд,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ВЕРТИМОС ИКС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36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ТИМАМЕКТИН, 3,6%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 + дифлубензурон,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РЕЙВ,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АЛЬФАШАНС,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ФАСТАК, 10%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ЦУНАМИ,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ФАСШАНС,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ЦЕПЕЛЛИН,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ФАСКОРД,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117 грамм/литр + тиаметоксам, 147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ФЛЕЙМ,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125 грамм/литр + имидаклоприд, 100 грамм/литр + клотианидин,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НЕО,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ТРИОМАКС НЕО,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 майлы-сулы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Альфаплан,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КОРВУС,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 200, еритін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ГОЛДПЛАН 20% суда еритін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400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****ЯКУДЗА,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200 грамм/литр + лямбда-цигалотрин,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ЭСПАДА 350,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100 грамм/литр + лямбда-цигалотрин,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ОРГАНЗА,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Бета-циперметрин,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ОНИКС, 10% сулы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Бифеназат,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АКРАМАЙТ, 48%,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 60 грамм/литр + тиаметоксам, 40 грамм/литр + альфа-циперметрин,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БЕРЕТТА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 159 грамм/литр + хлорантранилипрол, 106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ДЖАЛЕНТРА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Гамма-цигалотрин,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ВАНТЕКС, микрокапсулалы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Гекситиазокс, 100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ТИАЗОКСИС, 10% суланатын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Гекситиазокс,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ИОКСОРРУМ,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ДЕЦИС ЭКСПЕРТ,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ФЛЭКС ЭКСПЕРТ,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ДЕЗИМИН 2.5,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БИ-58 ТОП,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БИММЕР,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ЭКСПЕРТ,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Дитокс,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РОГОР-С,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ДИШАНС,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СИРОККО,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300 грамм/литр + бета-циперметрин,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КИНФОС,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 + гамма-цигалотрин, 6,4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ПАУЭР,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ГЕРОЛЬД, сулы-суспензиялық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ДЕССЕНЛИН, 48%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ДИНАМИТ, 48%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ДИФЛУР, 48%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ДИФУЗ, 48%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ЭЛИОН,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125 грамм/литр + имидаклоприд, 110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ЛОКУСТИН,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150 грамм/литр + лямбда-цигалотрин,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ПЛЮС,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АМАДЕУС,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ИМИДОК,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ДАКЛОПРИД, 20% сулы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КИНОКС, сулы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КОНФИДОР, 20% сулы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ПИЛАРКИНГ, 20% сулы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СТРАГЛ, сулы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ВАРРАНТ, сулы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ЦЕЗАРЬ, сулы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 20% су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ТАНРЕК,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ЛУИДОР,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КЛОРИД, сулы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ИМИДОР, 20% сулы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ИМПЕРАТОР 20% сулы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 + альфа-циперметрин,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ЭСПЕРО,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210 грамм/литр + бета-цифлутрин 90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ТЕРРАНО,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****ДРАЙВЕР,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МАРЛЕНОПРИДА, 70%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ХИМСТАР,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КОМАНДОР,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ТОРЕАДОР ЭКСТРА,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ДИМИПРИД, 70%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ГАМБЕЙ,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ПУНТО ЭКСТРА,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ЭЛИСТЕР,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АСКУМ,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ГЕЛИФАС,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100 грамм/литр + абамектин,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СТИЛЕТ,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300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 30,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145 грамм/литр + лямбда-цигалотрин, 135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ПИЛАРКЛОТРИН ZC,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140 грамм/литр + лямбда-цихалотрин,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Восторг,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БРЕЙК, микроэмульсия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ГУНСЯО, 10%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НАНДОР,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СУПЕР 100,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ИНСЕКТОР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115 грамм/литр + лямбда-цигалотрин, 106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ДЕКСТЕР,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ГАНИМЕД,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Стэйт, микрокапсулалы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**АХИЛЛЕС,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ГЮХАРАД, 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ҚАРАТОШАНС,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050,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ЦЕПЕЛЛИН ЭДВАНС,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ПЕТРА, 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 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ДАЛАТЭ, 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Лассо,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ЛЯТРИН,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ЗЕОН 050,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Каратель,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94 грамм/литр + тиаметоксамға, 126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БОМБАРДИР 220,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 570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**АЛИОТ,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Метафлумизон,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АЛЬВЕРДЕ,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Метомил,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ЛАННАТ, суланатын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Пиримифос-метил,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КАМЕЛОТ,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 570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ОМАЙТ, 57% сулы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ОЛРАЙТ 57%,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Спиромезифен, 228,6 грамм/литр + абамектин, 11,4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ОБЕРОН РАПИД,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Спиротетрамат, 120 грамм/литр + имидаклоприд,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МОВЕНТО ЭНЕРДЖИ,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Тиаметоксамға, 150 грамм/литр + лямбда-цигалотрин,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 ИКС,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БИСКАЯ,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АПИС,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АСПИД,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ТЕЙЯ,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КАЛИНА,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100 грамм/литр + дельтаметрин, 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ПРОТЕУС,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грамм/литр + лямбда-цигалотрин, 106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СОЛАМ,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ЭНЖИО 247,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ИЗУМИ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ТИАМЕТРИН,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ОРФЕЙ,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57 грамм/литр + имидаклоприд, 210 грамм/литр + лямбда-цигалотрин, 105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АГРИС,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ҚОЙРА,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СКУТУМ,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Флубендиамид,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100 грамм/литр + лямбда-цигалотрин,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АМПЛИГО 15, микрокапсулалы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ЛАСТРОЛ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 микрокапсулалы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Винка Хлорантранилипрол,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КОРАГЕН,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ПИЛАРФЛАМ,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400 грамм/литр + бифентрин, 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ПИРИНЕКС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ПИРЕЛЛИ,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 циперметрин,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КОМБАТ 550,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 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КОУИН,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НУКЕР ПРО,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НУРЕЛЛ 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ЦИФОС 550,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ЕЛНУР-Д,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ХЛОРЦИРИН, 55%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КОРВЕТ,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ЦИПЕРФОС-Д,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КАРДИНАЛ,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БЕНЕВИЯ,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ВЕРИМАРК,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САРРЕНДЕР,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Пиларклэйм,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Циперметрин,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ШАРПЕЙ, микроэмульсия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СЭМПАЙ,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50 грамм/килограмм + луфенурон, 400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ПРОКЛЭЙМ ФИТ 450,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 60 грамм/литр + тиаметоксам, 180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АРНИ,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350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****ТИМАТЕРР,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 125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БИНГО,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106 грамм/литр + тиаметоксам, 141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ГОТИКА,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150 грамм/литр + лямбда-цигалотрин, 100 грамм/литр + луфенурон,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ЭНЖИО топ 325,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106 грамм/литр + ацетамиприд, 115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ЭКСТРА,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220 грамм/литр + тебуконазол, 220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ИКС,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800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Шансилин,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300 грамм/литр + лямбда-цигалотрин,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 PLUS,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400 грамм/литр + циперметрин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ЦИПРОФЕН 440,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300 грамм/литр + лямбда-цигалотрин,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 315,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500 грамм/литр + луфенурон,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РОНФОС,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110 грамм/литр + лямбда-цигалотрин, 55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60 грамм/литр + абамектин 18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ЛИРУМ 078,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90 грамм/литр + тиаметоксам 270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ЭВЕЛИН,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250 г/кг + бифентрин 250 г/кг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ДЖЕРОНИМО,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410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ДИМЕТРОН,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300 г/л + эсфенвалерат, 88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СКАРАБЕЙ,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115 г/л + ацетамиприд, 95 г/л+ тиаметоксам, 65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ГОПЛИТ,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142 г/л + тиаметоксам, 257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ПРАЙМ,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Пирипроксифен, 100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АДМИРАЛ,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387 г/л + альфа циперметрин, 47 г/л + тиаметоксам, 67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ГАРДА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130 г/л + имидаклоприд, 70 г/л + альфа циперметрин, 147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ДОБЕРМАН,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г/л + лямбда-цигалотрин, 105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ТИАМИКС,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150 г/л +фипронил, 90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СПАРРИНГ,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240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ТИАМАКС,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г/л + тиаметоксам 200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КЛЕВЕРОЛ,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125 г/л+ эмамектин бензоат, 50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КИНЖАЛ,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250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 ПРЕМИУМ,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50 г/кг + тиаметоксам, 150 г/кг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ЛИДЕР,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Родентицидтер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Флокумафен, 0,05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ШТОРМ, 0,005% балауыз брикеттері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Ламинарин, 45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ВАЦИПЛАНТ, ағынды 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Бродифакум 0,005% түйіршіктер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КЛЕРАТ Г,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Фитобактериомицин – стрептотрицинді антибиотиктер кешені, БА-120000 ЕА/миллилитр, 32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ФИТОЛАВИН,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3 285,61</w:t>
            </w:r>
          </w:p>
        </w:tc>
      </w:tr>
    </w:tbl>
    <w:bookmarkStart w:name="z17" w:id="8"/>
    <w:p>
      <w:pPr>
        <w:spacing w:after="0"/>
        <w:ind w:left="0"/>
        <w:jc w:val="both"/>
      </w:pPr>
      <w:r>
        <w:rPr>
          <w:rFonts w:ascii="Times New Roman"/>
          <w:b w:val="false"/>
          <w:i w:val="false"/>
          <w:color w:val="000000"/>
          <w:sz w:val="28"/>
        </w:rPr>
        <w:t>
      Ескертпе:</w:t>
      </w:r>
    </w:p>
    <w:bookmarkEnd w:id="8"/>
    <w:bookmarkStart w:name="z18" w:id="9"/>
    <w:p>
      <w:pPr>
        <w:spacing w:after="0"/>
        <w:ind w:left="0"/>
        <w:jc w:val="both"/>
      </w:pPr>
      <w:r>
        <w:rPr>
          <w:rFonts w:ascii="Times New Roman"/>
          <w:b w:val="false"/>
          <w:i w:val="false"/>
          <w:color w:val="000000"/>
          <w:sz w:val="28"/>
        </w:rPr>
        <w:t>
      * қос мақсаттағы мемлекеттік тіркеуі бар, гербицид және десикант ретінде пайдаланылатын препараттар;</w:t>
      </w:r>
    </w:p>
    <w:bookmarkEnd w:id="9"/>
    <w:bookmarkStart w:name="z19" w:id="10"/>
    <w:p>
      <w:pPr>
        <w:spacing w:after="0"/>
        <w:ind w:left="0"/>
        <w:jc w:val="both"/>
      </w:pPr>
      <w:r>
        <w:rPr>
          <w:rFonts w:ascii="Times New Roman"/>
          <w:b w:val="false"/>
          <w:i w:val="false"/>
          <w:color w:val="000000"/>
          <w:sz w:val="28"/>
        </w:rPr>
        <w:t>
      ** қос мақсаттағы мемлекеттік тіркеуі бар, инсектицид және ауыл шаруашылығы тауарын өндірушілердің қойма жайларындағы қорлардың зиянкестеріне қарсы қолдануға рұқсат етілген препараттар ретінде пайдаланылатын препараттар;</w:t>
      </w:r>
    </w:p>
    <w:bookmarkEnd w:id="10"/>
    <w:bookmarkStart w:name="z20" w:id="11"/>
    <w:p>
      <w:pPr>
        <w:spacing w:after="0"/>
        <w:ind w:left="0"/>
        <w:jc w:val="both"/>
      </w:pPr>
      <w:r>
        <w:rPr>
          <w:rFonts w:ascii="Times New Roman"/>
          <w:b w:val="false"/>
          <w:i w:val="false"/>
          <w:color w:val="000000"/>
          <w:sz w:val="28"/>
        </w:rPr>
        <w:t>
      *** қос мақсаттағы мемлекеттік тіркеуі бар, инсектицид және фунгицид ретінде пайдаланылатын препараттар;</w:t>
      </w:r>
    </w:p>
    <w:bookmarkEnd w:id="11"/>
    <w:bookmarkStart w:name="z21" w:id="12"/>
    <w:p>
      <w:pPr>
        <w:spacing w:after="0"/>
        <w:ind w:left="0"/>
        <w:jc w:val="both"/>
      </w:pPr>
      <w:r>
        <w:rPr>
          <w:rFonts w:ascii="Times New Roman"/>
          <w:b w:val="false"/>
          <w:i w:val="false"/>
          <w:color w:val="000000"/>
          <w:sz w:val="28"/>
        </w:rPr>
        <w:t>
      **** қос мақсаттағы мемлекеттік тіркеуі бар, инсектицид және егіс алдындағы өңдеуге арналған препарат ретінде пайдаланылатын препараттар.</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