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2b97" w14:textId="7e82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даярлауға 2025-2026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Қостанай облысы әкімдігінің 2025 жылғы 22 шілдедегі № 204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8-3) тармақшасына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техникалық және кәсіптік білімі бар кадрларды даярлауға 2025-2026 оқу жылына арналған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орта білімнен кейінгі білімі бар кадрларды даярлауға 2025-2026 оқу жылына арналған мемлекеттік білім беру тапсырысы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шiлдедегi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Техникалық және кәсіптік білімі бар кадрларды даярлауға 2025-2026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06.02.2026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кейiн қолданысқа енгізіледі және 01.01.2026 бастап туындаған қатынастарға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білім алушыға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01140700 Информатика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 Баспа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 Әлеуметтік-мәдени қызмет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 көркем шығармашылығы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 Басқаруды құжаттамалық қамтамасыз ету және мұрағаттану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 Банк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 Бағалау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 Менеджмент (салалар және қолдану аясы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 Логистика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 Ақпараттық қауіпсіздік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 Жылу техникалық жабдықтар және жылу мен жабдықтау жүйелері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процестерді автоматтандыру және басқару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 Медициналық техниканы монтаждау,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 Автоматика, телемеханика және темір жол көлігіндегі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Зертханалық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 Слесарлық іс (салалар және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 Құю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 Қара металдар металлургиясы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тартқыш жылжымалы құрамын пайдалану, жөндеу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 Автомобиль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 Сүт және сүт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Элеватор, ұн тарту, жарма және құрама жем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 Пайдалы қазбалар кен орындарын ашық қазу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 Пайдалы қазбаларды байыту (кен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07310100 Архитектура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 Стандарттау, метрология және сертификаттау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 Тамақтану саласында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шiлдедегi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 w:id="9"/>
    <w:p>
      <w:pPr>
        <w:spacing w:after="0"/>
        <w:ind w:left="0"/>
        <w:jc w:val="left"/>
      </w:pPr>
      <w:r>
        <w:rPr>
          <w:rFonts w:ascii="Times New Roman"/>
          <w:b/>
          <w:i w:val="false"/>
          <w:color w:val="000000"/>
        </w:rPr>
        <w:t xml:space="preserve"> Орта білімнен кейінгі білімі бар кадрларды даярлауға 2025-2026 оқу жылына арналған мемлекеттік білім беру тапсырысы</w:t>
      </w:r>
    </w:p>
    <w:bookmarkEnd w:id="9"/>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06.02.2026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кейiн қолданысқа енгізіледі және 01.01.2026 бастап туындаған қатынастарға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білім алушыға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