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84648" w14:textId="df846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2026 - 2028 жылдарға арналған ауылдардың, ауылдық округтердің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2025 жылғы 26 желтоқсандағы № 40/225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Мұнайлы аудандық мәслихатының 2025 жылғы 22 желтоқсандағы № 39/218 "2026-2028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Мұнайлы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ауылдардың, ауылдық округтердің бюджеттері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көлемдерде бекітілсін: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2 967 762,0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1 499 260,0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280 700,0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1 178 802,0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2 967 762,0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Мұнайлы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"Мұнайлы аудандық экономика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қаржы бөлімі" мемлекеттік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_________________ Ш. Сұңғат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"26" желтоқсан 2025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 2025 жылғы 26 желтоқсандағы № 40/225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Атамекен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 2025 жылғы 26 желтоқсандағы № 40/225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Басқұдық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 2025 жылғы 26 желтоқсандағы № 40/225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Батыр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 2025 жылғы 26 желтоқсандағы № 40/225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Баянды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 2025 жылғы 26 желтоқсандағы № 40/225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Дәулет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 2025 жылғы 26 желтоқсандағы № 40/225 шешіміне 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Қызылтөбе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 2025 жылғы 26 желтоқсандағы №40/225 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Маңғыстау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249 681,0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249 681,0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 2025 жылғы 26 желтоқсандағы № 40/225 шешіміне 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Атамекен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 2025 жылғы 26 желтоқсандағы № 40/225 шешіміне 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Басқұдық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 2025 жылғы 26 желтоқсандағы № 40/225 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Батыр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355 522,0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92 400,0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84 180,0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355 522,0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 2025 жылғы 26 желтоқсандағы № 40/225 шешіміне 11-қосымша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Баянды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1 980,0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1 980,0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65 421,0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 2025 жылғы 26 желтоқсандағы № 40/225 шешіміне 12-қосымша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Дәулет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 2025 жылғы 26 желтоқсандағы № 40/225 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Қызылтөбе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256 143,0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 2025 жылғы 26 желтоқсандағы № 40/225 шешіміне 14-қосымша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Маңғыстау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151 889,0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 2025 жылғы 26 желтоқсандағы № 40/225 шешіміне 15-қосымша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Атамекен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421 005,0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372 305,0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421 005,0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 2025 жылғы 26 желтоқсандағы №40/225 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Басқұдық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 2025 жылғы 26 желтоқсандағы № 40/225 шешіміне 17-қосымша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Батыр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112 700,0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112 700,0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 2025 жылғы 26 желтоқсандағы № 40/225 шешіміне 18-қосымша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Баянды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 2025 жылғы 26 желтоқсандағы № 40/225 шешіміне 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Дәулет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 2025 жылғы 26 желтоқсандағы №40/225 шешіміне 20-қосымша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Қызылтөбе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204 334,0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 2025 жылғы 26 желтоқсандағы № 40/225 шешіміне 21-қосымша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Маңғыстау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83 206,0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