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a01aa" w14:textId="eca01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2023 жылғы 23 қазандағы № 6/41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2025 жылғы 22 желтоқсандағы № 39/220 шешімі</w:t>
      </w:r>
    </w:p>
    <w:p>
      <w:pPr>
        <w:spacing w:after="0"/>
        <w:ind w:left="0"/>
        <w:jc w:val="both"/>
      </w:pPr>
      <w:bookmarkStart w:name="z2" w:id="0"/>
      <w:r>
        <w:rPr>
          <w:rFonts w:ascii="Times New Roman"/>
          <w:b w:val="false"/>
          <w:i w:val="false"/>
          <w:color w:val="000000"/>
          <w:sz w:val="28"/>
        </w:rPr>
        <w:t>
      Мұнайлы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Мұнайлы аудандық мәслихатының 2023 жылғы 23 қазандағы № 6/41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4631-12 болып тіркелген)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4) тармақшасы жаңа редакцияда жазылсын:</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Ұлы Отан соғысының ардагерлеріне – 5 000 000 (бес миллион) теңге мөлшерінде;</w:t>
      </w:r>
    </w:p>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- 60 (алпыс) айлық есептік көрсеткіш мөлшерінде;</w:t>
      </w:r>
    </w:p>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- 50 (елу) айлық есептік көрсеткіш мөлшерінде;</w:t>
      </w:r>
    </w:p>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 - 50 (елу)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 - 40 (қырық)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- 40 (қырық) айлық есептік көрсеткіш мөлшерінде;</w:t>
      </w:r>
    </w:p>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Республикасының Заңының </w:t>
      </w:r>
      <w:r>
        <w:rPr>
          <w:rFonts w:ascii="Times New Roman"/>
          <w:b w:val="false"/>
          <w:i w:val="false"/>
          <w:color w:val="000000"/>
          <w:sz w:val="28"/>
        </w:rPr>
        <w:t>4 – 6 баптарында</w:t>
      </w:r>
      <w:r>
        <w:rPr>
          <w:rFonts w:ascii="Times New Roman"/>
          <w:b w:val="false"/>
          <w:i w:val="false"/>
          <w:color w:val="000000"/>
          <w:sz w:val="28"/>
        </w:rPr>
        <w:t xml:space="preserve"> аталған адамдардың отбасыларына - 40 (қырық)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- 40 (қырық) айлық есептік көрсеткіш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- 40 (қырық)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- 40 (қырық) айлық есептік көрсеткіш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- 40 (қырық)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- 40 (қырық) айлық есептік көрсеткіш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- 40 (қырық)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сондай-ақ жалпы ауруға шалдығуы, жұмыста мертігуі және басқа да себептер (құқыққа қарсы келетіндерді қоспағанда) салдарынан болған мүгедектігі бар адамдар деп танылған, қайтыс болған Ұлы Отан соғысына қатысушының,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- 40 (қырық) айлық есептік көрсеткіш мөлшерінде;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қызметшiлеріне - 40 (қырық)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- 40 (қырық)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"6. Мұқтаж азаматтардың жекелеген санаттарына әлеуметтік көмек бір рет және (немесе) мезгіл-мезгіл (ай сайын, жылына 1 рет) келесі санаттағы азаматтарға көрсетіледі:</w:t>
      </w:r>
    </w:p>
    <w:p>
      <w:pPr>
        <w:spacing w:after="0"/>
        <w:ind w:left="0"/>
        <w:jc w:val="both"/>
      </w:pPr>
      <w:r>
        <w:rPr>
          <w:rFonts w:ascii="Times New Roman"/>
          <w:b w:val="false"/>
          <w:i w:val="false"/>
          <w:color w:val="000000"/>
          <w:sz w:val="28"/>
        </w:rPr>
        <w:t>
      1) әлеуметтік мәні бар аурулары (қатерлі ісіктер, туберкулез, адамның иммунитет тапшылығы вирусын тудыратын ауру) бар, мемлекеттік жәрдемақылар алмайтын тұлғаларға, жылына 1 рет, табыстарын есепке алмай - 26 (жиырма алты) айлық есептік көрсеткіш мөлшерінде;</w:t>
      </w:r>
    </w:p>
    <w:p>
      <w:pPr>
        <w:spacing w:after="0"/>
        <w:ind w:left="0"/>
        <w:jc w:val="both"/>
      </w:pPr>
      <w:r>
        <w:rPr>
          <w:rFonts w:ascii="Times New Roman"/>
          <w:b w:val="false"/>
          <w:i w:val="false"/>
          <w:color w:val="000000"/>
          <w:sz w:val="28"/>
        </w:rPr>
        <w:t>
      2) адамның иммунитет тапшылығы вирусын жұқтырып алған балаларға, ай сайын, табыстарын есепке алмай - Қазақстан Республикасы бойынша 2 (екі) ең төмен күнкөріс деңгейінің мөлшерінде;</w:t>
      </w:r>
    </w:p>
    <w:p>
      <w:pPr>
        <w:spacing w:after="0"/>
        <w:ind w:left="0"/>
        <w:jc w:val="both"/>
      </w:pPr>
      <w:r>
        <w:rPr>
          <w:rFonts w:ascii="Times New Roman"/>
          <w:b w:val="false"/>
          <w:i w:val="false"/>
          <w:color w:val="000000"/>
          <w:sz w:val="28"/>
        </w:rPr>
        <w:t>
      3) дүлей апаттың немесе өрттің салдарынан азаматқа (отбасына) не оның мүлкіне зиян келгенде, осы жағдай туындаған сәттен бастап алты айдың ішінде, өтініші бойынша, бір рет, табысын есепке алмай - 100 (жүз) айлық есептік көрсеткіштен аспайтын мөлшерде;</w:t>
      </w:r>
    </w:p>
    <w:p>
      <w:pPr>
        <w:spacing w:after="0"/>
        <w:ind w:left="0"/>
        <w:jc w:val="both"/>
      </w:pPr>
      <w:r>
        <w:rPr>
          <w:rFonts w:ascii="Times New Roman"/>
          <w:b w:val="false"/>
          <w:i w:val="false"/>
          <w:color w:val="000000"/>
          <w:sz w:val="28"/>
        </w:rPr>
        <w:t>
      4) өтініш берген тоқсан алдындағы Маңғыстау облысы бойынша ең төмен күнкөріс деңгейінің 1,5 еселенген шамасынан төмен жан басына шаққандағы орташа табысы бар тұлғаларға (жетімдік, ата-ана қамқорлығының болмауы;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өзіне-өзі күтім жасай алмауы; бас бостандығынан айыру орындарынан босатылуы, пробация қызметінің есебінде болуы), жылына 1 рет – 40 (қырық) айлық есептік көрсеткіштен аспайтын мөлшерде;</w:t>
      </w:r>
    </w:p>
    <w:p>
      <w:pPr>
        <w:spacing w:after="0"/>
        <w:ind w:left="0"/>
        <w:jc w:val="both"/>
      </w:pPr>
      <w:r>
        <w:rPr>
          <w:rFonts w:ascii="Times New Roman"/>
          <w:b w:val="false"/>
          <w:i w:val="false"/>
          <w:color w:val="000000"/>
          <w:sz w:val="28"/>
        </w:rPr>
        <w:t>
      5) өтініш беру алдындағы он екі айға Маңғыстау облысы бойынша ең төмен күнкөріс деңгейінен төмен жан басына шаққандағы орташа табысы және келісім-шарты болғанда "бакалавр" дәрежесін алу үшін күндізгі нысан бойынша Қазақстан Республикасының жоғары оқу орындарында оқитын студенттерге (мүгедектігі бар адамдар, жетімдік, ата-ана қамқорлығының болмауы) білім беру қызметтеріне ақы төлеуге, жылына 1 рет;</w:t>
      </w:r>
    </w:p>
    <w:p>
      <w:pPr>
        <w:spacing w:after="0"/>
        <w:ind w:left="0"/>
        <w:jc w:val="both"/>
      </w:pPr>
      <w:r>
        <w:rPr>
          <w:rFonts w:ascii="Times New Roman"/>
          <w:b w:val="false"/>
          <w:i w:val="false"/>
          <w:color w:val="000000"/>
          <w:sz w:val="28"/>
        </w:rPr>
        <w:t>
      6) Ұлы Отан соғысының ардагерлеріне, басқа мемлекеттердің аумағындағы ұрыс қимылдарының ардагерлеріне және жеңілдіктер бойынша Ұлы Отан соғысына қатысушыларға теңестірілген адамдарға, олардың жесiрлерiне, қаза тапқан әскери қызметшілердің отбасыларына,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тылда еңбек еткен және әскери қызмет өткерген адамдарға (мүгедектігі бар адамды абилитациялаудың және оңалтудың жеке бағдарламасы бойынша санаторийлік-курорттық емдеу тағайындалған осы санаттарға сәйкес келетін адамдар екі жеңілдіктің біреуін таңдауға құқылы) Қазақстан Республикасының аумағында санаторийлік-курорттық емделуге табыстарын есепке алмай, жылына 1 рет, бірақ кепілдік берілген сомадан артық емес және темір жол көлігінде жол жүру құнын төлеу;</w:t>
      </w:r>
    </w:p>
    <w:p>
      <w:pPr>
        <w:spacing w:after="0"/>
        <w:ind w:left="0"/>
        <w:jc w:val="both"/>
      </w:pPr>
      <w:r>
        <w:rPr>
          <w:rFonts w:ascii="Times New Roman"/>
          <w:b w:val="false"/>
          <w:i w:val="false"/>
          <w:color w:val="000000"/>
          <w:sz w:val="28"/>
        </w:rPr>
        <w:t>
      7) бірінші топтағы мүгедектігі бар адамды санаторийлік-курорттық емдеуге алып жүретін адамның уәкілетті мемлекеттік орган айқындайтын, санаторийлік-курорттық емдеу құнын өтеу ретінде ұсынылатын кепілдік берілген соманың жетпіс пайызы мөлшерінде жылына 1 рет, табыстарын есепке алмай, санаторийлік-курорттық ұйымда болу құнын жергілікті атқарушы органдардан өтетіп алуға құқығы бар.".</w:t>
      </w:r>
    </w:p>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