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95e54" w14:textId="a095e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2018 жылғы 25 мамырдағы № 23/280 "Баянды ауылының жергілікті қоғамдастық жиналысының регламентін бекіту туралы" шешіміне өзгеріс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2025 жылғы 19 қарашадағы № 36/196 шешімі</w:t>
      </w:r>
    </w:p>
    <w:p>
      <w:pPr>
        <w:spacing w:after="0"/>
        <w:ind w:left="0"/>
        <w:jc w:val="both"/>
      </w:pPr>
      <w:bookmarkStart w:name="z2" w:id="0"/>
      <w:r>
        <w:rPr>
          <w:rFonts w:ascii="Times New Roman"/>
          <w:b w:val="false"/>
          <w:i w:val="false"/>
          <w:color w:val="000000"/>
          <w:sz w:val="28"/>
        </w:rPr>
        <w:t>
      Мұнайлы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"Баянды ауылының жергілікті қоғамдастық жиналысының регламентін бекіту туралы" Мұнайлы аудандық мәслихатының 2018 жылғы 25 мамырдағы № 23/280 (нормативтік құқықтық актілерді мемлекеттік тіркеу Тізілімінде № 3658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 2025 жылғы 19 қарашадағы № 36/196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 2018 жылғы 25 мамырдағы № 23/280 шешіміне қосымша</w:t>
            </w:r>
          </w:p>
        </w:tc>
      </w:tr>
    </w:tbl>
    <w:bookmarkStart w:name="z7" w:id="4"/>
    <w:p>
      <w:pPr>
        <w:spacing w:after="0"/>
        <w:ind w:left="0"/>
        <w:jc w:val="left"/>
      </w:pPr>
      <w:r>
        <w:rPr>
          <w:rFonts w:ascii="Times New Roman"/>
          <w:b/>
          <w:i w:val="false"/>
          <w:color w:val="000000"/>
        </w:rPr>
        <w:t xml:space="preserve"> Баянды ауылының жергілікті қоғамдастық жиналысының регламенті</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Баянды ауылының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Республикасының Ұлттық экономика министрінің "Жергілікті қоғамдастық жиналысының үлгі регламентін бекіту туралы" 2017 жылғы 7 тамыздағы № 295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10" w:id="7"/>
    <w:p>
      <w:pPr>
        <w:spacing w:after="0"/>
        <w:ind w:left="0"/>
        <w:jc w:val="both"/>
      </w:pPr>
      <w:r>
        <w:rPr>
          <w:rFonts w:ascii="Times New Roman"/>
          <w:b w:val="false"/>
          <w:i w:val="false"/>
          <w:color w:val="000000"/>
          <w:sz w:val="28"/>
        </w:rPr>
        <w:t>
      2. Осы Регламентте қолданылатын негізгі ұғымдар:</w:t>
      </w:r>
    </w:p>
    <w:bookmarkEnd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Баянды ауылының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Баянды ауылы тұрғындарының басым бөлігінің құқықтары мен заңды мүдделерін қамтамасыз етуге байланысты Баянды ауылы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1" w:id="8"/>
    <w:p>
      <w:pPr>
        <w:spacing w:after="0"/>
        <w:ind w:left="0"/>
        <w:jc w:val="both"/>
      </w:pPr>
      <w:r>
        <w:rPr>
          <w:rFonts w:ascii="Times New Roman"/>
          <w:b w:val="false"/>
          <w:i w:val="false"/>
          <w:color w:val="000000"/>
          <w:sz w:val="28"/>
        </w:rPr>
        <w:t>
      3. Жиналыс регламентін Мұнайлы аудандық мәслихаты бекітеді (бұдан әрі-аудандық мәслихат).</w:t>
      </w:r>
    </w:p>
    <w:bookmarkEnd w:id="8"/>
    <w:bookmarkStart w:name="z12" w:id="9"/>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9"/>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Баянды ауыл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bookmarkStart w:name="z13" w:id="10"/>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0"/>
    <w:bookmarkStart w:name="z14" w:id="11"/>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1"/>
    <w:bookmarkStart w:name="z15" w:id="12"/>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2"/>
    <w:bookmarkStart w:name="z16" w:id="1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Баянды ауылы (бұдан әрі – ауыл)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 бюджетін түзетуді келісу;</w:t>
      </w:r>
    </w:p>
    <w:p>
      <w:pPr>
        <w:spacing w:after="0"/>
        <w:ind w:left="0"/>
        <w:jc w:val="both"/>
      </w:pPr>
      <w:r>
        <w:rPr>
          <w:rFonts w:ascii="Times New Roman"/>
          <w:b w:val="false"/>
          <w:i w:val="false"/>
          <w:color w:val="000000"/>
          <w:sz w:val="28"/>
        </w:rPr>
        <w:t>
      ауылдың коммуналдық меншігін (жергілікті өзін-өзі басқарудың коммуналдық меншігін) басқару жөніндегі ауыл аппаратының шешімдерін келісу;</w:t>
      </w:r>
    </w:p>
    <w:p>
      <w:pPr>
        <w:spacing w:after="0"/>
        <w:ind w:left="0"/>
        <w:jc w:val="both"/>
      </w:pPr>
      <w:r>
        <w:rPr>
          <w:rFonts w:ascii="Times New Roman"/>
          <w:b w:val="false"/>
          <w:i w:val="false"/>
          <w:color w:val="000000"/>
          <w:sz w:val="28"/>
        </w:rPr>
        <w:t>
      ауыл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ауыл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Start w:name="z17" w:id="14"/>
    <w:p>
      <w:pPr>
        <w:spacing w:after="0"/>
        <w:ind w:left="0"/>
        <w:jc w:val="both"/>
      </w:pPr>
      <w:r>
        <w:rPr>
          <w:rFonts w:ascii="Times New Roman"/>
          <w:b w:val="false"/>
          <w:i w:val="false"/>
          <w:color w:val="000000"/>
          <w:sz w:val="28"/>
        </w:rPr>
        <w:t>
      5. Жиналысты ауыл әкімі дербес не жиналыс мүшелерінің кемінде он пайызының бастамасы бойынша, бірақ тоқсанына кемінде бір рет шақырылады және өткізіледі.</w:t>
      </w:r>
    </w:p>
    <w:bookmarkEnd w:id="14"/>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8" w:id="15"/>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5"/>
    <w:p>
      <w:pPr>
        <w:spacing w:after="0"/>
        <w:ind w:left="0"/>
        <w:jc w:val="both"/>
      </w:pPr>
      <w:r>
        <w:rPr>
          <w:rFonts w:ascii="Times New Roman"/>
          <w:b w:val="false"/>
          <w:i w:val="false"/>
          <w:color w:val="000000"/>
          <w:sz w:val="28"/>
        </w:rPr>
        <w:t>
      ауыл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Start w:name="z19" w:id="16"/>
    <w:p>
      <w:pPr>
        <w:spacing w:after="0"/>
        <w:ind w:left="0"/>
        <w:jc w:val="both"/>
      </w:pPr>
      <w:r>
        <w:rPr>
          <w:rFonts w:ascii="Times New Roman"/>
          <w:b w:val="false"/>
          <w:i w:val="false"/>
          <w:color w:val="000000"/>
          <w:sz w:val="28"/>
        </w:rPr>
        <w:t>
      7. Жиналысты шақыру алдында ауыл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20" w:id="17"/>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21" w:id="18"/>
    <w:p>
      <w:pPr>
        <w:spacing w:after="0"/>
        <w:ind w:left="0"/>
        <w:jc w:val="both"/>
      </w:pPr>
      <w:r>
        <w:rPr>
          <w:rFonts w:ascii="Times New Roman"/>
          <w:b w:val="false"/>
          <w:i w:val="false"/>
          <w:color w:val="000000"/>
          <w:sz w:val="28"/>
        </w:rPr>
        <w:t>
      9. Жиналыстың күн тәртібін ауыл әкімінің аппараты жиналыс мүшелері, ауыл әкімі енгізген ұсыныстар негізінде қалыптастырады.</w:t>
      </w:r>
    </w:p>
    <w:bookmarkEnd w:id="18"/>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22" w:id="19"/>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19"/>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Start w:name="z23" w:id="20"/>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4" w:id="2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1"/>
    <w:bookmarkStart w:name="z25" w:id="22"/>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22"/>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 әкіміне беріледі.</w:t>
      </w:r>
    </w:p>
    <w:p>
      <w:pPr>
        <w:spacing w:after="0"/>
        <w:ind w:left="0"/>
        <w:jc w:val="both"/>
      </w:pPr>
      <w:r>
        <w:rPr>
          <w:rFonts w:ascii="Times New Roman"/>
          <w:b w:val="false"/>
          <w:i w:val="false"/>
          <w:color w:val="000000"/>
          <w:sz w:val="28"/>
        </w:rPr>
        <w:t>
      Ауыл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мәслихатының қарауына беріледі.</w:t>
      </w:r>
    </w:p>
    <w:bookmarkStart w:name="z26" w:id="23"/>
    <w:p>
      <w:pPr>
        <w:spacing w:after="0"/>
        <w:ind w:left="0"/>
        <w:jc w:val="both"/>
      </w:pPr>
      <w:r>
        <w:rPr>
          <w:rFonts w:ascii="Times New Roman"/>
          <w:b w:val="false"/>
          <w:i w:val="false"/>
          <w:color w:val="000000"/>
          <w:sz w:val="28"/>
        </w:rPr>
        <w:t>
      13. Жиналыс қабылдаған шешімдерді ауыл әкімі қарайды және ауыл әкімінің аппараты бес жұмыс күнінен аспайтын мерзімде жиналыс мүшелеріне жеткізеді.</w:t>
      </w:r>
    </w:p>
    <w:bookmarkEnd w:id="23"/>
    <w:bookmarkStart w:name="z27" w:id="24"/>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24"/>
    <w:p>
      <w:pPr>
        <w:spacing w:after="0"/>
        <w:ind w:left="0"/>
        <w:jc w:val="both"/>
      </w:pPr>
      <w:r>
        <w:rPr>
          <w:rFonts w:ascii="Times New Roman"/>
          <w:b w:val="false"/>
          <w:i w:val="false"/>
          <w:color w:val="000000"/>
          <w:sz w:val="28"/>
        </w:rPr>
        <w:t>
      Ауыл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 әкімі екі жұмыс күні ішінде жоғары тұрған әкімнің және тиісті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мәслихатының таяудағы отырысында алдын ала талқылаудан және оның шешімінен кейін жоғары тұрған әкім шешім қабылдайды.</w:t>
      </w:r>
    </w:p>
    <w:bookmarkStart w:name="z28" w:id="25"/>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 әкімі мақұлдаған шешімдердің орындалуын қамтамасыз етеді.</w:t>
      </w:r>
    </w:p>
    <w:bookmarkEnd w:id="25"/>
    <w:bookmarkStart w:name="z29" w:id="26"/>
    <w:p>
      <w:pPr>
        <w:spacing w:after="0"/>
        <w:ind w:left="0"/>
        <w:jc w:val="both"/>
      </w:pPr>
      <w:r>
        <w:rPr>
          <w:rFonts w:ascii="Times New Roman"/>
          <w:b w:val="false"/>
          <w:i w:val="false"/>
          <w:color w:val="000000"/>
          <w:sz w:val="28"/>
        </w:rPr>
        <w:t>
      16. Жиналысты шақыруда қабылданған шешімдерді ауыл әкімінің аппараты бұқаралық ақпарат құралдары арқылы немесе өзге де тәсілдермен таратады.</w:t>
      </w:r>
    </w:p>
    <w:bookmarkEnd w:id="26"/>
    <w:bookmarkStart w:name="z30" w:id="27"/>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7"/>
    <w:bookmarkStart w:name="z31" w:id="2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8"/>
    <w:bookmarkStart w:name="z32" w:id="29"/>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