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e737" w14:textId="3bee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аудандық мәслихатының 2024 жылғы 26 желтоқсандағы № 25/139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2025 жылғы 19 қарашадағы № 36/193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Мұнайлы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Мұнайлы аудандық мәслихатының 2024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№25/139</w:t>
      </w:r>
      <w:r>
        <w:rPr>
          <w:rFonts w:ascii="Times New Roman"/>
          <w:b w:val="false"/>
          <w:i w:val="false"/>
          <w:color w:val="000000"/>
          <w:sz w:val="28"/>
        </w:rPr>
        <w:t xml:space="preserve"> "2025-2027 жылдарға арналған аудандық бюджет туралы" (нормативтік құқықтық актілерді мемлекеттік тіркеу Тізілімінде №205310 болып тіркелген) шешіміне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2025-2027 жылдарға арналған аудандық бюджет тиісінше осы шешімнің 1, 2 және 3 қосымшаларына сәйкес, оның ішінде 2025 жылға келесідей көлемдерде бекітілсін: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20 475 457,1 мың теңге, оның ішінде: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11 009 508,4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75 175,5,0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129 169,0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9 261 604,2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24 035 046,7 мың теңге;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250 978,4 мың теңге, оның ішінде: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538 684,0 мың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287 705,6 мың теңге;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теңге, оның ішінде: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- 3 810 568,0 мың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3 810 568,0 мың теңге, оның ішінде: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2 538 684,0 мың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288 809,1 мың теңге;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1 560 693,1 мың теңге.";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жылға арналған аудандық бюджетке кірістерді бөлу нормативтері келесідей мөлшерлерде белгіленсін: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ірі кәсіпкерлік субъектілерінен және мұнай секторы ұйымдарынан түсетін түсімдерді қоспағанда, заңды тұлғалардан алынатын корпоративтік табыс салығы – 100 пайыз;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көзінен салық салынатын табыстардан ұсталатын жеке табыс салығы – 37 пайыз;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төлем көзінен салық салынбайтын табыстардан ұсталатын жеке табыс салығы – 100 пайыз;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төлем көзінен салық салынбайтын шетелдік азаматтар табыстарынан ұсталатын жеке табыс салығы – 100 пайыз;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әлеуметтік салық – 37,3 пайыз.";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аудандық бюджетке республикалық бюджеттен және Ұлттық қордан ағымдағы нысаналы трансферттердің, нысаналы даму трансферттері мен бюджеттік кредиттердің 9 235 788,0 мың теңге сомасында бөлінгендігі ескерілсін. Оларды пайдалану тәртібі аудан әкімдігінің қаулысының негізінде анықталады.";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5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Мұнайлы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№36/193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№25/139 шешіміне 1-қосымша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20 475 457,1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11 009 508,4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6 736 334,3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2 938 765,0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3 797 569,3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2 110 486,2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2 110 486,2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1 735 413,9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1 688 779,9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75 175,5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көрсетілетін қызметтерді) өткізуінен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 ақша түсімдері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9 261 604,2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749 397,2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749 397,2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8 512 207,0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8 512 207,0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24 035 046,7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4 247 029,1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475 310,5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61 950,3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59 922,4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413 360,2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406 619,2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3 766 634,2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514 617,8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287 149,2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3 158 952,4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76 619,3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3 080 703,8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шеңберiндегі iс-шаралар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3 565 385,0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2 743 770,0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2 743 770,0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905 934,0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1 618 445,0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8 635 705,6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6 750 898,6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5 262 535,0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2 551 352,0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2 711 183,0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89 194,4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89 194,4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1 399 169,2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1 369 169,2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1 279 555,7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1 279 555,7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1 278 453,0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605 251,3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605 251,3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52 662,3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798 602,7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376 534,0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376 534,0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облыс-тық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276 566,7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123 441,7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2 157 358,5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1 558 475,1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1 558 475,1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1 045 685,1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598 883,4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598 883,4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598 883,4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1 834 445,9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1 823 945,9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1 673 037,9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1 673 037,9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47 710,5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47 710,5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47 710,5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47 710,5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1 969 166,4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1 969 166,4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1 969 166,4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769 166,4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250 978,4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- 3 810 568,0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3 810 568,0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2 538 684,0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2 538 684,0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2 538 684,0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288 809,1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288 809,1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288 809,1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288 809,1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1 560 693,1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1 560 693,1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1 560 693,1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