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6786" w14:textId="f9d6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2024 жылғы 26 желтоқсандағы № 25/139 "2025 - 2027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2025 жылғы 18 сәуірдегі № 31/168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Мұнайлы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Мұнайлы аудандық мәслихатының 2024 жылғы 26 желтоқсандағы № 25/139 "2025-2027 жылдарға арналған аудандық бюджет туралы" (нормативтік құқықтық актілерді мемлекеттік тіркеу Тізілімінде №205310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19 866 172,7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10 424 611,5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99 335,0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30 783,0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9 311 443,2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21 425 762,3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250 979,0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538 684,0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–287 705,0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- 1 810 568,6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1 810 568,6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538 684,0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288 808,5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1 560 693,1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2025 жылғы 18 сәуірдегі № 31/168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 2024 жылғы 26 желтоқсандағы № 25/139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19 866 172,7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10 424 611,5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6 064 893,0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2 938 765,0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1 914 220,5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1 738 780,5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9 311 443,2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8 562 046,0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21 425 762,3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4 567 945,9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4 187 994,6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3 947 333,2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3 877 200,2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шеңберiндегі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4 916 608,0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2 924 369,0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2 924 369,0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4 931 755,6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3 137 270,9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387 758,9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387 758,9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801 904,7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285 976,7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1 896 517,3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1 494 819,3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1 494 819,3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1 095 462,3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1 747 904,9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1 737 404,9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1 556 093,9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1 556 093,9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- 1 810 568,6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1 810 568,6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538 684,0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288 808,5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1 560 693,1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1 560 693,1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1 560 693,1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