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aa37" w14:textId="667a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 әкімдігінің 2020 жылғы 27 қарашадағы № 299-қ "Мұнайлы ауданының елді мекендеріндегі салық салу обьектісінің орналасқан жерін ескеретін аймаққа бөлу коэффициенттерін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2025 жылғы 7 қарашадағы № 232-қ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Мұнайлы ауданы әкімдігінің 2020 жылғы 27 қарашадағы № 299-қ "Мұнайлы ауданының елді мекендеріндегі салық салу обьектісінің орналасқан жерін ескеретін аймаққа бөлу коэффициенттерін бекіту туралы" қаулысына өзгеріс енгізу туралы (Нормативтік құқықтық актілерді мемлекеттік тіркеу тізілімінде № 4348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"Мұнайлы аудандық экономика және қаржы бөлімі" мемлекеттік мекемесі осы қаулыны эталондық бақылау банкіне жариялауды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Н. Мұстафаевқа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2026 жылдың 1 қаңтарынан қолданысқа енгізілсін.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Қ.Құлжанов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Мұнайлы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"7" 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232-қ қаулысына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мекендегі салық салу объектісінің орналасқан жеріне ескеретін аймаққа бөлу коэффициенттері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Ақеспе, Бозжыра тұрғын үй массиві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Айрақты тұрғын үй массиві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Шерқала тұрғын үй массиві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Бесшоқы тұрғын үй массиві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Басқұдық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