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a6c8e" w14:textId="18a6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"2025 - 2027 жылдарға арналған аудандық маңызы бар қаланың, ауылдардың, ауылдық округтің бюджеттері туралы" Түпқараған аудандық мәслихатының 2025 жылғы 8 қаңтардағы № 24/123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2025 жылғы 19 тамыздағы № 33/156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Түпқараған аудандық мәслихатының 2025 жылғы 8 қаңтардағы </w:t>
      </w:r>
      <w:r>
        <w:rPr>
          <w:rFonts w:ascii="Times New Roman"/>
          <w:b w:val="false"/>
          <w:i w:val="false"/>
          <w:color w:val="000000"/>
          <w:sz w:val="28"/>
        </w:rPr>
        <w:t>№24/123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өзгерістер енгізу туралы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"2025 – 2027 жылдарға арналған аудандық маңызы бар қаланың, ауылдардың, ауылдық округтің бюджеттері туралы" Түпқараған аудандық мәслихатының 2025 жылғы 8 қаңтардағы №24/123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маңызы бар қаланың, ауылдардың, ауылдық округтің бюджеттері тиісінше 1, 2, 3, 4, 5, 6 ,7, 8, 9, 10, 11, 12, 13, 14, 15, 16, 17 және 18 қосымшаларға сәйкес, оның ішінде 2025 жылға келесідей көлемде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4 292 842,2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468 062,0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4 268,0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40 830,0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3 779 682,2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4 329 651,9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-36 809,7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- 36 809,7 мың теңге, оның ішінде: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36 809,7 мың теңге";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1, 4, 7, 10, 13 және 16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1, 2, 3, 4, 5 және 6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Ақшұқыр ауылының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1 079 992,8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161 616,0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98 824,0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88 574,0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900 522,8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900 522,8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900 522,8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1 080 164,3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385 067,0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Баутин ауылының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308 849,6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260 959,6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260 959,6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260 859,6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(профицитін пайдалану) қаржыландыру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3 398,4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Түпқараған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Қызылөзен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294 271,6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287 054,6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312 171,7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188 883,7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Сайын Шапағатов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1 657 579,9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 өсімпұлдар, санкциялар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1 066 945,9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1 066 945,9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1 066 945,9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1 171 285,6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709 427,5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709 427,5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195 085,5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6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Таушық ауылының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446 700,1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446 700,1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бағдарлама-лардың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кенттің,ауылдық округтің коммуналдық мүлкін басқару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290 638,7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262 018,7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33/156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Түпқараған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№24/123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7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Форт-Шевченко қаласының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966 903,2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817 499,2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817 499,2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817 499,2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28 000,0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738 898,7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467 098,7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